
<file path=[Content_Types].xml><?xml version="1.0" encoding="utf-8"?>
<Types xmlns="http://schemas.openxmlformats.org/package/2006/content-types">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Override ContentType="application/vnd.openxmlformats-officedocument.wordprocessingml.styles+xml" PartName="/word/styles.xml"/>
  <Override ContentType="application/xml" PartName="/customXml/epi-source.xml"/>
  <Override ContentType="application/xml" PartName="/customXml/epi-manifest.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w15="http://schemas.microsoft.com/office/word/2012/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w10="urn:schemas-microsoft-com:office:word" xmlns:xvml="urn:schemas-microsoft-com:office:excel" xmlns:pvml="urn:schemas-microsoft-com:office:powerpoint" xmlns:ns25="urn:docx4j:vml:roo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7.0.0 (Apache licensed) using REFERENCE JAXB in Eclipse Adoptium Java 21.0.12 on Linux -->
    <w:p>
      <w:pPr>
        <w:pStyle w:val="EpiDocumentTitle"/>
      </w:pPr>
      <w:r>
        <w:t>MedicineX 100 mg, 400 mg hard capsules (SmPC)</w:t>
      </w:r>
    </w:p>
    <w:p>
      <w:pPr>
        <w:pStyle w:val="EpiSectionHeading1"/>
      </w:pPr>
      <w:r>
        <w:t>SUMMARY OF PRODUCT CHARACTERISTICS</w:t>
      </w:r>
    </w:p>
    <w:p>
      <w:pPr>
        <w:pStyle w:val="EpiSectionHeading2"/>
      </w:pPr>
      <w:r>
        <w:t>1. NAME OF THE MEDICINAL PRODUCT</w:t>
      </w:r>
    </w:p>
    <w:p>
      <w:pPr>
        <w:pStyle w:val="EpiBody"/>
      </w:pPr>
      <w:r>
        <w:t>ProductX CompanyY 100 mg hard capsules</w:t>
      </w:r>
    </w:p>
    <w:p>
      <w:pPr>
        <w:pStyle w:val="EpiBody"/>
      </w:pPr>
      <w:r>
        <w:t>ProductX CompanyY 400 mg hard capsules</w:t>
      </w:r>
    </w:p>
    <w:p>
      <w:pPr>
        <w:pStyle w:val="EpiSectionHeading2"/>
      </w:pPr>
      <w:r>
        <w:t>2. QUALITATIVE AND QUANTITATIVE COMPOSITION</w:t>
      </w:r>
    </w:p>
    <w:p>
      <w:pPr>
        <w:pStyle w:val="EpiBody"/>
      </w:pPr>
      <w:r>
        <w:t>ProductX CompanyY 100 mg hard capsules</w:t>
      </w:r>
    </w:p>
    <w:p>
      <w:pPr>
        <w:pStyle w:val="EpiBody"/>
      </w:pPr>
      <w:r>
        <w:t>Each hard capsule contains 100 mg of imatinib (as mesilate).</w:t>
      </w:r>
    </w:p>
    <w:p>
      <w:pPr>
        <w:pStyle w:val="EpiBody"/>
      </w:pPr>
      <w:r>
        <w:t> </w:t>
      </w:r>
    </w:p>
    <w:p>
      <w:pPr>
        <w:pStyle w:val="EpiBody"/>
      </w:pPr>
      <w:r>
        <w:t>ProductX CompanyY 400 mg hard capsules</w:t>
      </w:r>
    </w:p>
    <w:p>
      <w:pPr>
        <w:pStyle w:val="EpiBody"/>
      </w:pPr>
      <w:r>
        <w:t>Each hard capsule contains 400 mg of imatinib (as mesilate).</w:t>
      </w:r>
    </w:p>
    <w:p>
      <w:pPr>
        <w:pStyle w:val="EpiBody"/>
      </w:pPr>
      <w:r>
        <w:t> </w:t>
      </w:r>
    </w:p>
    <w:p>
      <w:pPr>
        <w:pStyle w:val="EpiBody"/>
      </w:pPr>
      <w:r>
        <w:t>For the full list of excipients, see section 6.1.</w:t>
      </w:r>
    </w:p>
    <w:p>
      <w:pPr>
        <w:pStyle w:val="EpiSectionHeading2"/>
      </w:pPr>
      <w:r>
        <w:t>3. PHARMACEUTICAL FORM</w:t>
      </w:r>
    </w:p>
    <w:p>
      <w:pPr>
        <w:pStyle w:val="EpiBody"/>
      </w:pPr>
      <w:r>
        <w:t>Hard capsule.</w:t>
      </w:r>
    </w:p>
    <w:p>
      <w:pPr>
        <w:pStyle w:val="EpiBody"/>
      </w:pPr>
      <w:r>
        <w:t> </w:t>
      </w:r>
    </w:p>
    <w:p>
      <w:pPr>
        <w:pStyle w:val="EpiBody"/>
      </w:pPr>
      <w:r>
        <w:t>ProductX CompanyY 100 mg hard capsules</w:t>
      </w:r>
    </w:p>
    <w:p>
      <w:pPr>
        <w:pStyle w:val="EpiBody"/>
      </w:pPr>
      <w:r>
        <w:t>Non transparent orange capsules with black marking 7629 on capsule body and black marking TEVA on capsule cap. The content of the capsule is white to light yellow granulated powder.</w:t>
      </w:r>
    </w:p>
    <w:p>
      <w:pPr>
        <w:pStyle w:val="EpiBody"/>
      </w:pPr>
      <w:r>
        <w:t> </w:t>
      </w:r>
    </w:p>
    <w:p>
      <w:pPr>
        <w:pStyle w:val="EpiBody"/>
      </w:pPr>
      <w:r>
        <w:t>The length of the capsule is from 19.1 mm to 19.7 mm and the width is 6.91 mm.</w:t>
      </w:r>
    </w:p>
    <w:p>
      <w:pPr>
        <w:pStyle w:val="EpiBody"/>
      </w:pPr>
      <w:r>
        <w:t> </w:t>
      </w:r>
    </w:p>
    <w:p>
      <w:pPr>
        <w:pStyle w:val="EpiBody"/>
      </w:pPr>
      <w:r>
        <w:t>ProductX CompanyY 400 mg hard capsules</w:t>
      </w:r>
    </w:p>
    <w:p>
      <w:pPr>
        <w:pStyle w:val="EpiBody"/>
      </w:pPr>
      <w:r>
        <w:t>Non transparent orange capsules with black marking 7630 on capsule body and black marking TEVA on capsule cap. The content of the capsule is white to light yellow granulated powder.</w:t>
      </w:r>
    </w:p>
    <w:p>
      <w:pPr>
        <w:pStyle w:val="EpiBody"/>
      </w:pPr>
      <w:r>
        <w:t> </w:t>
      </w:r>
    </w:p>
    <w:p>
      <w:pPr>
        <w:pStyle w:val="EpiBody"/>
      </w:pPr>
      <w:r>
        <w:t>The length of the capsule is from 23.0 mm to 23.6 mm and the width is 8.53 mm.</w:t>
      </w:r>
    </w:p>
    <w:p>
      <w:pPr>
        <w:pStyle w:val="EpiSectionHeading2"/>
      </w:pPr>
      <w:r>
        <w:t>4. CLINICAL PARTICULARS</w:t>
      </w:r>
    </w:p>
    <w:p>
      <w:pPr>
        <w:pStyle w:val="EpiSectionHeading3"/>
      </w:pPr>
      <w:r>
        <w:t>4.1 Therapeutic indications</w:t>
      </w:r>
    </w:p>
    <w:p>
      <w:pPr>
        <w:pStyle w:val="EpiBody"/>
      </w:pPr>
      <w:r>
        <w:t>ProductX CompanyY is indicated for the treatment of</w:t>
      </w:r>
    </w:p>
    <w:p>
      <w:pPr>
        <w:pStyle w:val="EpiListBullet"/>
      </w:pPr>
      <w:r>
        <w:t xml:space="preserve">• </w:t>
      </w:r>
      <w:r>
        <w:t>adult and paediatric patients with newly diagnosed Philadelphia chromosome (bcr‑abl) positive (Ph+) chronic myeloid leukaemia (CML) for whom bone marrow transplantation is not considered as the first line of treatment.</w:t>
      </w:r>
    </w:p>
    <w:p>
      <w:pPr>
        <w:pStyle w:val="EpiListBullet"/>
      </w:pPr>
      <w:r>
        <w:t xml:space="preserve">• </w:t>
      </w:r>
      <w:r>
        <w:t>adult and paediatric patients with Ph+ CML in chronic phase after failure of interferon‑alpha therapy, or in accelerated phase or blast crisis.</w:t>
      </w:r>
    </w:p>
    <w:p>
      <w:pPr>
        <w:pStyle w:val="EpiListBullet"/>
      </w:pPr>
      <w:r>
        <w:t xml:space="preserve">• </w:t>
      </w:r>
      <w:r>
        <w:t>adult and paediatric patients with newly diagnosed Philadelphia chromosome positive acute lymphoblastic leukaemia (Ph+ ALL) integrated with chemotherapy.</w:t>
      </w:r>
    </w:p>
    <w:p>
      <w:pPr>
        <w:pStyle w:val="EpiListBullet"/>
      </w:pPr>
      <w:r>
        <w:t xml:space="preserve">• </w:t>
      </w:r>
      <w:r>
        <w:t>adult patients with relapsed or refractory Ph+ ALL as monotherapy.</w:t>
      </w:r>
    </w:p>
    <w:p>
      <w:pPr>
        <w:pStyle w:val="EpiListBullet"/>
      </w:pPr>
      <w:r>
        <w:t xml:space="preserve">• </w:t>
      </w:r>
      <w:r>
        <w:t>adult patients with myelodysplastic/myeloproliferative diseases (MDS/MPD) associated with platelet-derived growth factor receptor (PDGFR) gene re-arrangements.</w:t>
      </w:r>
    </w:p>
    <w:p>
      <w:pPr>
        <w:pStyle w:val="EpiListBullet"/>
      </w:pPr>
      <w:r>
        <w:t xml:space="preserve">• </w:t>
      </w:r>
      <w:r>
        <w:t>adult patients with advanced hypereosinophilic syndrome (HES) and/or chronic eosinophilic leukaemia (CEL) with FIP1L1-PDGFRα rearrangement.</w:t>
      </w:r>
    </w:p>
    <w:p>
      <w:pPr>
        <w:pStyle w:val="EpiBody"/>
      </w:pPr>
      <w:r>
        <w:t> </w:t>
      </w:r>
    </w:p>
    <w:p>
      <w:pPr>
        <w:pStyle w:val="EpiBody"/>
      </w:pPr>
      <w:r>
        <w:t>The effect of imatinib on the outcome of bone marrow transplantation has not been determined.</w:t>
      </w:r>
    </w:p>
    <w:p>
      <w:pPr>
        <w:pStyle w:val="EpiBody"/>
      </w:pPr>
      <w:r>
        <w:t> </w:t>
      </w:r>
    </w:p>
    <w:p>
      <w:pPr>
        <w:pStyle w:val="EpiBody"/>
      </w:pPr>
      <w:r>
        <w:t xml:space="preserve">ProductX CompanyY </w:t>
      </w:r>
      <w:r>
        <w:t>is indicated for</w:t>
      </w:r>
      <w:r>
        <w:t xml:space="preserve">
               </w:t>
      </w:r>
    </w:p>
    <w:p>
      <w:pPr>
        <w:pStyle w:val="EpiListBullet"/>
      </w:pPr>
      <w:r>
        <w:t xml:space="preserve">• </w:t>
      </w:r>
      <w:r>
        <w:t>the treatment of adult patients with Kit (CD 117) positive unresectable and/or metastatic malignant gastrointestinal stromal tumours (GIST).</w:t>
      </w:r>
    </w:p>
    <w:p>
      <w:pPr>
        <w:pStyle w:val="EpiListBullet"/>
      </w:pPr>
      <w:r>
        <w:t xml:space="preserve">• </w:t>
      </w:r>
      <w:r>
        <w:t>the adjuvant treatment of adult patients who are at significant risk of relapse following resection of Kit (CD117)-positive GIST. Patients who have a low or very low risk of recurrence should not receive adjuvant treatment.</w:t>
      </w:r>
    </w:p>
    <w:p>
      <w:pPr>
        <w:pStyle w:val="EpiListBullet"/>
      </w:pPr>
      <w:r>
        <w:t xml:space="preserve">• </w:t>
      </w:r>
      <w:r>
        <w:t>the treatment of adult patients with unresectable dermatofibrosarcoma protuberans (DFSP) and adult patients with recurrent and/or metastatic DFSP who are not eligible for surgery.</w:t>
      </w:r>
    </w:p>
    <w:p>
      <w:pPr>
        <w:pStyle w:val="EpiBody"/>
      </w:pPr>
      <w:r>
        <w:t> </w:t>
      </w:r>
    </w:p>
    <w:p>
      <w:pPr>
        <w:pStyle w:val="EpiBody"/>
      </w:pPr>
      <w:r>
        <w:t>In adult and paediatric patients, the effectiveness of imatinib is based on overall haematological and cytogenetic response rates and progression‑free survival in CML, on haematological and cytogenetic response rates in Ph+ ALL, MDS/MPD, on haematological response rates in HES/CEL and on objective response rates in adult patients with unresectable and/or metastatic GIST and DFSP and on recurrence-free survival in adjuvant GIST. The experience with imatinib in patients with MDS/MPD associated with PDGFR gene re‑arrangements is very limited (see section 5.1). Except in newly diagnosed chronic phase CML, there are no controlled trials demonstrating a clinical benefit or increased survival for these diseases.</w:t>
      </w:r>
    </w:p>
    <w:p>
      <w:pPr>
        <w:pStyle w:val="EpiSectionHeading3"/>
      </w:pPr>
      <w:r>
        <w:t>4.2 Posology and method of administration</w:t>
      </w:r>
    </w:p>
    <w:p>
      <w:pPr>
        <w:pStyle w:val="EpiBody"/>
      </w:pPr>
      <w:r>
        <w:t>Therapy should be initiated by a physician experienced in the treatment of patients with haematological malignancies and malignant sarcomas, as appropriate.</w:t>
      </w:r>
    </w:p>
    <w:p>
      <w:pPr>
        <w:pStyle w:val="EpiSectionHeading3"/>
      </w:pPr>
      <w:r>
        <w:t>Posology</w:t>
      </w:r>
    </w:p>
    <w:p>
      <w:pPr>
        <w:pStyle w:val="EpiBody"/>
      </w:pPr>
      <w:r>
        <w:t>ProductX CompanyY 100 mg film‑coated tablets</w:t>
      </w:r>
    </w:p>
    <w:p>
      <w:pPr>
        <w:pStyle w:val="EpiBody"/>
      </w:pPr>
      <w:r>
        <w:t>For doses of 400 mg and above (see dose recommendation below) a 400 mg film‑coated tablet is available.</w:t>
      </w:r>
    </w:p>
    <w:p>
      <w:pPr>
        <w:pStyle w:val="EpiBody"/>
      </w:pPr>
      <w:r>
        <w:t> </w:t>
      </w:r>
    </w:p>
    <w:p>
      <w:pPr>
        <w:pStyle w:val="EpiBody"/>
      </w:pPr>
      <w:r>
        <w:t>ProductX CompanyY 400 mg film‑coated tablets</w:t>
      </w:r>
    </w:p>
    <w:p>
      <w:pPr>
        <w:pStyle w:val="EpiBody"/>
      </w:pPr>
      <w:r>
        <w:t>For doses other than 400 mg and 800 mg (see dose recommendation below) a 100 mg film‑coated tablet is available.</w:t>
      </w:r>
    </w:p>
    <w:p>
      <w:pPr>
        <w:pStyle w:val="EpiBody"/>
      </w:pPr>
      <w:r>
        <w:t> </w:t>
      </w:r>
    </w:p>
    <w:p>
      <w:pPr>
        <w:pStyle w:val="EpiBody"/>
      </w:pPr>
      <w:r>
        <w:t>Posology for CML in adult patients</w:t>
      </w:r>
    </w:p>
    <w:p>
      <w:pPr>
        <w:pStyle w:val="EpiBody"/>
      </w:pPr>
      <w:r>
        <w:t xml:space="preserve">
                     </w:t>
      </w:r>
      <w:r>
        <w:t>T</w:t>
      </w:r>
      <w:r>
        <w:t xml:space="preserve">
                     </w:t>
      </w:r>
      <w:r>
        <w:t>he recommended dosage of ProductX CompanyY is 400 mg/day for adult patients in chronic phase CML. Chronic phase CML is defined when all of the following criteria are met: blasts   15% in blood and bone marrow, peripheral blood basophils  20%, platelets &gt; 100 x 10</w:t>
      </w:r>
      <w:r>
        <w:t xml:space="preserve">
                     </w:t>
      </w:r>
      <w:r>
        <w:t>9</w:t>
      </w:r>
      <w:r>
        <w:t xml:space="preserve">
                     </w:t>
      </w:r>
      <w:r>
        <w:t>/l</w:t>
      </w:r>
      <w:r>
        <w:t xml:space="preserve">
                     </w:t>
      </w:r>
      <w:r>
        <w:t>.</w:t>
      </w:r>
      <w:r>
        <w:t xml:space="preserve">
                  </w:t>
      </w:r>
    </w:p>
    <w:p>
      <w:pPr>
        <w:pStyle w:val="EpiBody"/>
      </w:pPr>
      <w:r>
        <w:t> </w:t>
      </w:r>
    </w:p>
    <w:p>
      <w:pPr>
        <w:pStyle w:val="EpiBody"/>
      </w:pPr>
      <w:r>
        <w:t xml:space="preserve">
                     </w:t>
      </w:r>
      <w:r>
        <w:t>T</w:t>
      </w:r>
      <w:r>
        <w:t xml:space="preserve">
                     </w:t>
      </w:r>
      <w:r>
        <w:t>he recommended dosage of ProductX CompanyY is 600 mg/day for adult patients in accelerated phase. Accelerated phase is defined by the presence of any of the following: blasts </w:t>
      </w:r>
      <w:r>
        <w:t>≥ </w:t>
      </w:r>
      <w:r>
        <w:t>15% but  30% in blood or bone marrow, blasts plus promyelocytes </w:t>
      </w:r>
      <w:r>
        <w:t>≥ </w:t>
      </w:r>
      <w:r>
        <w:t>30% in blood or bone marrow (providing  30% blasts), peripheral blood basophils </w:t>
      </w:r>
      <w:r>
        <w:t>≥ </w:t>
      </w:r>
      <w:r>
        <w:t>20%, platelets  100 x 10</w:t>
      </w:r>
      <w:r>
        <w:t xml:space="preserve">
                     </w:t>
      </w:r>
      <w:r>
        <w:t>9</w:t>
      </w:r>
      <w:r>
        <w:t xml:space="preserve">
                     </w:t>
      </w:r>
      <w:r>
        <w:t>/</w:t>
      </w:r>
      <w:r>
        <w:t xml:space="preserve">
                     </w:t>
      </w:r>
      <w:r>
        <w:t>l unrelated to therapy.</w:t>
      </w:r>
      <w:r>
        <w:t xml:space="preserve">
                  </w:t>
      </w:r>
    </w:p>
    <w:p>
      <w:pPr>
        <w:pStyle w:val="EpiBody"/>
      </w:pPr>
      <w:r>
        <w:t> </w:t>
      </w:r>
    </w:p>
    <w:p>
      <w:pPr>
        <w:pStyle w:val="EpiBody"/>
      </w:pPr>
      <w:r>
        <w:t xml:space="preserve">The recommended dose of </w:t>
      </w:r>
      <w:r>
        <w:t>ProductX CompanyY</w:t>
      </w:r>
      <w:r>
        <w:t xml:space="preserve"> is 600 mg/day for adult patients in blast crisis. Blast crisis is defined as blasts ≥ 30% in blood or bone marrow or extramedullary disease other than hepatosplenomegaly.</w:t>
      </w:r>
    </w:p>
    <w:p>
      <w:pPr>
        <w:pStyle w:val="EpiBody"/>
      </w:pPr>
      <w:r>
        <w:t> </w:t>
      </w:r>
    </w:p>
    <w:p>
      <w:pPr>
        <w:pStyle w:val="EpiBody"/>
      </w:pPr>
      <w:r>
        <w:t>Treatment duration: In clinical trials, treatment with imatinib was continued until disease progression. The effect of stopping treatment after the achievement of a complete cytogenetic response has not been investigated.</w:t>
      </w:r>
    </w:p>
    <w:p>
      <w:pPr>
        <w:pStyle w:val="EpiBody"/>
      </w:pPr>
      <w:r>
        <w:t> </w:t>
      </w:r>
    </w:p>
    <w:p>
      <w:pPr>
        <w:pStyle w:val="EpiBody"/>
      </w:pPr>
      <w:r>
        <w:t>Dose increases from 400 mg to 600 mg or 800 mg in patients with chronic phase disease, or from 600 mg to a maximum of 800 mg (given as 400 mg twice daily) in patients with accelerated phase or blast crisis may be considered in the absence of severe adverse drug reaction and severe non‑leukaemia‑related neutropenia or thrombocytopenia in the following circumstances: disease progression (at any time); failure to achieve a satisfactory haematological response after at least 3 months of treatment; failure to achieve a cytogenetic response after 12 months of treatment; or loss of a previously achieved haematological and/or cytogenetic response. Patients should be monitored closely following dose escalation given the potential for an increased incidence of adverse reactions at higher dosages.</w:t>
      </w:r>
    </w:p>
    <w:p>
      <w:pPr>
        <w:pStyle w:val="EpiBody"/>
      </w:pPr>
      <w:r>
        <w:t> </w:t>
      </w:r>
    </w:p>
    <w:p>
      <w:pPr>
        <w:pStyle w:val="EpiBody"/>
      </w:pPr>
      <w:r>
        <w:t>Posology for CML in children</w:t>
      </w:r>
    </w:p>
    <w:p>
      <w:pPr>
        <w:pStyle w:val="EpiBody"/>
      </w:pPr>
      <w:r>
        <w:t>Dosing for children should be on the basis of body surface area (mg/m</w:t>
      </w:r>
      <w:r>
        <w:rPr>
          <w:vertAlign w:val="superscript"/>
        </w:rPr>
        <w:t>2</w:t>
      </w:r>
      <w:r>
        <w:t>). The dose of 340 mg/m</w:t>
      </w:r>
      <w:r>
        <w:rPr>
          <w:vertAlign w:val="superscript"/>
        </w:rPr>
        <w:t>2</w:t>
      </w:r>
      <w:r>
        <w:t xml:space="preserve"> daily is recommended for children with chronic phase CML and advanced phase CML (not to exceed the total dose of 800 mg). Treatment can be given as a once daily dose or alternatively the daily dose may be split into two administrations – one in the morning and one in the evening. The dose recommendation is currently based on a small number of paediatric patients (see sections 5.1 and 5.2).</w:t>
      </w:r>
    </w:p>
    <w:p>
      <w:pPr>
        <w:pStyle w:val="EpiBody"/>
      </w:pPr>
      <w:r>
        <w:t> </w:t>
      </w:r>
    </w:p>
    <w:p>
      <w:pPr>
        <w:pStyle w:val="EpiBody"/>
      </w:pPr>
      <w:r>
        <w:t>There is no experience with the treatment of children below 2 years of age.</w:t>
      </w:r>
    </w:p>
    <w:p>
      <w:pPr>
        <w:pStyle w:val="EpiBody"/>
      </w:pPr>
      <w:r>
        <w:t> </w:t>
      </w:r>
    </w:p>
    <w:p>
      <w:pPr>
        <w:pStyle w:val="EpiBody"/>
      </w:pPr>
      <w:r>
        <w:t>Dose increases from 340 mg/m</w:t>
      </w:r>
      <w:r>
        <w:rPr>
          <w:vertAlign w:val="superscript"/>
        </w:rPr>
        <w:t>2</w:t>
      </w:r>
      <w:r>
        <w:t xml:space="preserve"> daily to 570 mg/m</w:t>
      </w:r>
      <w:r>
        <w:rPr>
          <w:vertAlign w:val="superscript"/>
        </w:rPr>
        <w:t>2</w:t>
      </w:r>
      <w:r>
        <w:t xml:space="preserve"> daily (not to exceed the total dose of 800 mg) may be considered in children in the absence of severe adverse drug reaction and severe non‑leukaemia‑related neutropenia or thrombocytopenia in the following circumstances: disease progression (at any time); failure to achieve a satisfactory haematological response after at least 3 months of treatment; failure to achieve a cytogenetic response after 12 months of treatment; or loss of a previously achieved haematological and/or cytogenetic response. Patients should be monitored closely following dose escalation given the potential for an increased incidence of adverse reactions at higher dosages.</w:t>
      </w:r>
    </w:p>
    <w:p>
      <w:pPr>
        <w:pStyle w:val="EpiBody"/>
      </w:pPr>
      <w:r>
        <w:t> </w:t>
      </w:r>
    </w:p>
    <w:p>
      <w:pPr>
        <w:pStyle w:val="EpiBody"/>
      </w:pPr>
      <w:r>
        <w:t xml:space="preserve">
                     </w:t>
      </w:r>
      <w:r>
        <w:t>Posology for Ph+ ALL in adult patients</w:t>
      </w:r>
      <w:r>
        <w:t xml:space="preserve">
                  </w:t>
      </w:r>
    </w:p>
    <w:p>
      <w:pPr>
        <w:pStyle w:val="EpiBody"/>
      </w:pPr>
      <w:r>
        <w:t xml:space="preserve">
                     </w:t>
      </w:r>
      <w:r>
        <w:t>The recommended dose of ProductX CompanyY is 600 mg/day for adult patients with Ph+ ALL. Haematological experts in the management of this disease should supervise the therapy throughout all phases of care.</w:t>
      </w:r>
      <w:r>
        <w:t xml:space="preserve">
                  </w:t>
      </w:r>
    </w:p>
    <w:p>
      <w:pPr>
        <w:pStyle w:val="EpiBody"/>
      </w:pPr>
      <w:r>
        <w:t xml:space="preserve">
                     </w:t>
      </w:r>
      <w:r>
        <w:t> </w:t>
      </w:r>
      <w:r>
        <w:t xml:space="preserve">
                  </w:t>
      </w:r>
    </w:p>
    <w:p>
      <w:pPr>
        <w:pStyle w:val="EpiBody"/>
      </w:pPr>
      <w:r>
        <w:t xml:space="preserve">
                     </w:t>
      </w:r>
      <w:r>
        <w:t>Treatment schedule: On the basis of the existing data, imatinib has been shown to be effective and safe when administered at 600 mg/day in combination with chemotherapy in the induction phase, the consolidation and maintenance phases of chemotherapy (see section 5.1) for adult patients with newly diagnosed Ph+ ALL. The duration of imatinib therapy can vary with the treatment programme selected, but generally longer exposures to imatinib have yielded better results.</w:t>
      </w:r>
      <w:r>
        <w:t xml:space="preserve">
                  </w:t>
      </w:r>
    </w:p>
    <w:p>
      <w:pPr>
        <w:pStyle w:val="EpiBody"/>
      </w:pPr>
      <w:r>
        <w:t xml:space="preserve">
                     </w:t>
      </w:r>
      <w:r>
        <w:t> </w:t>
      </w:r>
      <w:r>
        <w:t xml:space="preserve">
                  </w:t>
      </w:r>
    </w:p>
    <w:p>
      <w:pPr>
        <w:pStyle w:val="EpiBody"/>
      </w:pPr>
      <w:r>
        <w:t xml:space="preserve">
                     </w:t>
      </w:r>
      <w:r>
        <w:t>For adult patients with relapsed or refractory Ph+ALL imatinib monotherapy at 600 mg/day is safe, effective and can be given until disease progression occurs.</w:t>
      </w:r>
      <w:r>
        <w:t xml:space="preserve">
                  </w:t>
      </w:r>
    </w:p>
    <w:p>
      <w:pPr>
        <w:pStyle w:val="EpiBody"/>
      </w:pPr>
      <w:r>
        <w:t xml:space="preserve">
                     </w:t>
      </w:r>
      <w:r>
        <w:t> </w:t>
      </w:r>
      <w:r>
        <w:t xml:space="preserve">
                  </w:t>
      </w:r>
    </w:p>
    <w:p>
      <w:pPr>
        <w:pStyle w:val="EpiBody"/>
      </w:pPr>
      <w:r>
        <w:t xml:space="preserve">
                     </w:t>
      </w:r>
      <w:r>
        <w:t xml:space="preserve">Posology for Ph+ ALL in </w:t>
      </w:r>
      <w:r>
        <w:t>children</w:t>
      </w:r>
    </w:p>
    <w:p>
      <w:pPr>
        <w:pStyle w:val="EpiBody"/>
      </w:pPr>
      <w:r>
        <w:t xml:space="preserve">
                     </w:t>
      </w:r>
      <w:r>
        <w:t>Dosing for children should be on the basis of body surface area (mg/m</w:t>
      </w:r>
      <w:r>
        <w:rPr>
          <w:vertAlign w:val="superscript"/>
        </w:rPr>
        <w:t>2</w:t>
      </w:r>
      <w:r>
        <w:t>). The dose of 340 mg/m</w:t>
      </w:r>
      <w:r>
        <w:rPr>
          <w:vertAlign w:val="superscript"/>
        </w:rPr>
        <w:t>2</w:t>
      </w:r>
      <w:r>
        <w:t xml:space="preserve"> daily is recommended for children with Ph+ ALL (not to exceed the total dose of 600 mg).</w:t>
      </w:r>
      <w:r>
        <w:t xml:space="preserve">
                  </w:t>
      </w:r>
    </w:p>
    <w:p>
      <w:pPr>
        <w:pStyle w:val="EpiBody"/>
      </w:pPr>
      <w:r>
        <w:t xml:space="preserve">
                     </w:t>
      </w:r>
      <w:r>
        <w:t> </w:t>
      </w:r>
      <w:r>
        <w:t xml:space="preserve">
                  </w:t>
      </w:r>
    </w:p>
    <w:p>
      <w:pPr>
        <w:pStyle w:val="EpiBody"/>
      </w:pPr>
      <w:r>
        <w:t xml:space="preserve">
                     </w:t>
      </w:r>
      <w:r>
        <w:t>Posology for MDS/MPD</w:t>
      </w:r>
      <w:r>
        <w:t xml:space="preserve">
                  </w:t>
      </w:r>
    </w:p>
    <w:p>
      <w:pPr>
        <w:pStyle w:val="EpiBody"/>
      </w:pPr>
      <w:r>
        <w:t xml:space="preserve">
                     </w:t>
      </w:r>
      <w:r>
        <w:t xml:space="preserve">The recommended dose of ProductX CompanyY is 400 mg/day for adult patients with MDS/MPD. </w:t>
      </w:r>
      <w:r>
        <w:t xml:space="preserve">
                  </w:t>
      </w:r>
    </w:p>
    <w:p>
      <w:pPr>
        <w:pStyle w:val="EpiBody"/>
      </w:pPr>
      <w:r>
        <w:t xml:space="preserve">
                     </w:t>
      </w:r>
      <w:r>
        <w:t> </w:t>
      </w:r>
      <w:r>
        <w:t xml:space="preserve">
                  </w:t>
      </w:r>
    </w:p>
    <w:p>
      <w:pPr>
        <w:pStyle w:val="EpiBody"/>
      </w:pPr>
      <w:r>
        <w:t xml:space="preserve">
                     </w:t>
      </w:r>
      <w:r>
        <w:t>Treatment duration: In the only clinical trial performed up to now, treatment with imatinib was continued until disease progression (see section 5.1). At the time of analysis, the treatment duration was a median of 47 months (24 days ‑ 60 months).</w:t>
      </w:r>
      <w:r>
        <w:t xml:space="preserve">
                  </w:t>
      </w:r>
    </w:p>
    <w:p>
      <w:pPr>
        <w:pStyle w:val="EpiBody"/>
      </w:pPr>
      <w:r>
        <w:t xml:space="preserve">
                     </w:t>
      </w:r>
      <w:r>
        <w:t> </w:t>
      </w:r>
      <w:r>
        <w:t xml:space="preserve">
                  </w:t>
      </w:r>
    </w:p>
    <w:p>
      <w:pPr>
        <w:pStyle w:val="EpiBody"/>
      </w:pPr>
      <w:r>
        <w:t xml:space="preserve">
                     </w:t>
      </w:r>
      <w:r>
        <w:t>Posology for HES/CEL</w:t>
      </w:r>
      <w:r>
        <w:t xml:space="preserve">
                  </w:t>
      </w:r>
    </w:p>
    <w:p>
      <w:pPr>
        <w:pStyle w:val="EpiBody"/>
      </w:pPr>
      <w:r>
        <w:t xml:space="preserve">
                     </w:t>
      </w:r>
      <w:r>
        <w:t>The recommended dose of ProductX CompanyY is 100 mg/day for adult patients with HES/CEL.</w:t>
      </w:r>
      <w:r>
        <w:t xml:space="preserve">
                  </w:t>
      </w:r>
    </w:p>
    <w:p>
      <w:pPr>
        <w:pStyle w:val="EpiBody"/>
      </w:pPr>
      <w:r>
        <w:t xml:space="preserve">
                     </w:t>
      </w:r>
      <w:r>
        <w:t> </w:t>
      </w:r>
      <w:r>
        <w:t xml:space="preserve">
                  </w:t>
      </w:r>
    </w:p>
    <w:p>
      <w:pPr>
        <w:pStyle w:val="EpiBody"/>
      </w:pPr>
      <w:r>
        <w:t xml:space="preserve">
                     </w:t>
      </w:r>
      <w:r>
        <w:t xml:space="preserve">Dose increase from 100 mg to 400 mg may be considered in the absence of adverse drug reactions if assessments demonstrate an insufficient response to therapy. </w:t>
      </w:r>
      <w:r>
        <w:t xml:space="preserve">
                  </w:t>
      </w:r>
    </w:p>
    <w:p>
      <w:pPr>
        <w:pStyle w:val="EpiBody"/>
      </w:pPr>
      <w:r>
        <w:t xml:space="preserve">
                     </w:t>
      </w:r>
      <w:r>
        <w:t> </w:t>
      </w:r>
      <w:r>
        <w:t xml:space="preserve">
                  </w:t>
      </w:r>
    </w:p>
    <w:p>
      <w:pPr>
        <w:pStyle w:val="EpiBody"/>
      </w:pPr>
      <w:r>
        <w:t xml:space="preserve">
                     </w:t>
      </w:r>
      <w:r>
        <w:t xml:space="preserve">Treatment should be continued as long as the patient continues to benefit. </w:t>
      </w:r>
      <w:r>
        <w:t xml:space="preserve">
                  </w:t>
      </w:r>
    </w:p>
    <w:p>
      <w:pPr>
        <w:pStyle w:val="EpiBody"/>
      </w:pPr>
      <w:r>
        <w:t xml:space="preserve">
                     </w:t>
      </w:r>
      <w:r>
        <w:t> </w:t>
      </w:r>
      <w:r>
        <w:t xml:space="preserve">
                  </w:t>
      </w:r>
    </w:p>
    <w:p>
      <w:pPr>
        <w:pStyle w:val="EpiBody"/>
      </w:pPr>
      <w:r>
        <w:t xml:space="preserve">
                     </w:t>
      </w:r>
      <w:r>
        <w:t>Posology for GIST</w:t>
      </w:r>
      <w:r>
        <w:t xml:space="preserve">
                  </w:t>
      </w:r>
    </w:p>
    <w:p>
      <w:pPr>
        <w:pStyle w:val="EpiBody"/>
      </w:pPr>
      <w:r>
        <w:t xml:space="preserve">
                     </w:t>
      </w:r>
      <w:r>
        <w:t xml:space="preserve">The recommended dose of imatinib is 400 mg/day for adult patients with unresectable and/or metastatic </w:t>
      </w:r>
      <w:r>
        <w:t xml:space="preserve">
                     </w:t>
      </w:r>
      <w:r>
        <w:t>malignant GIST.</w:t>
      </w:r>
      <w:r>
        <w:t xml:space="preserve">
                  </w:t>
      </w:r>
    </w:p>
    <w:p>
      <w:pPr>
        <w:pStyle w:val="EpiBody"/>
      </w:pPr>
      <w:r>
        <w:t xml:space="preserve">
                     </w:t>
      </w:r>
      <w:r>
        <w:t> </w:t>
      </w:r>
      <w:r>
        <w:t xml:space="preserve">
                  </w:t>
      </w:r>
    </w:p>
    <w:p>
      <w:pPr>
        <w:pStyle w:val="EpiBody"/>
      </w:pPr>
      <w:r>
        <w:t xml:space="preserve">
                     </w:t>
      </w:r>
      <w:r>
        <w:t>Limited data exist on the effect of dose increases from 400 mg to 600 mg or 800 mg in patients progressing at the lower dose (see section 5.1).</w:t>
      </w:r>
      <w:r>
        <w:t xml:space="preserve">
                  </w:t>
      </w:r>
    </w:p>
    <w:p>
      <w:pPr>
        <w:pStyle w:val="EpiBody"/>
      </w:pPr>
      <w:r>
        <w:t xml:space="preserve">
                     </w:t>
      </w:r>
      <w:r>
        <w:t> </w:t>
      </w:r>
      <w:r>
        <w:t xml:space="preserve">
                  </w:t>
      </w:r>
    </w:p>
    <w:p>
      <w:pPr>
        <w:pStyle w:val="EpiBody"/>
      </w:pPr>
      <w:r>
        <w:t xml:space="preserve">
                     </w:t>
      </w:r>
      <w:r>
        <w:t>Treatment duration: In clinical trials in GIST patients, treatment with imatinib was continued until disease progression. At the time of analysis, the treatment duration was a median of 7 months (7 days to 13 months). The effect of stopping treatment after achieving a response has not been investigated.</w:t>
      </w:r>
      <w:r>
        <w:t xml:space="preserve">
                  </w:t>
      </w:r>
    </w:p>
    <w:p>
      <w:pPr>
        <w:pStyle w:val="EpiBody"/>
      </w:pPr>
      <w:r>
        <w:t xml:space="preserve">
                     </w:t>
      </w:r>
      <w:r>
        <w:t> </w:t>
      </w:r>
      <w:r>
        <w:t xml:space="preserve">
                  </w:t>
      </w:r>
    </w:p>
    <w:p>
      <w:pPr>
        <w:pStyle w:val="EpiBody"/>
      </w:pPr>
      <w:r>
        <w:t xml:space="preserve">
                     </w:t>
      </w:r>
      <w:r>
        <w:t>The recommended dose of imatinib is 400 mg/day for the adjuvant treatment of adult patients following resection of GIST. Optimal treatment duration is not yet established. Length of treatment in the clinical trial supporting this indication was 36 months (see section 5.1).</w:t>
      </w:r>
      <w:r>
        <w:t xml:space="preserve">
                  </w:t>
      </w:r>
    </w:p>
    <w:p>
      <w:pPr>
        <w:pStyle w:val="EpiBody"/>
      </w:pPr>
      <w:r>
        <w:t xml:space="preserve">
                     </w:t>
      </w:r>
      <w:r>
        <w:t> </w:t>
      </w:r>
      <w:r>
        <w:t xml:space="preserve">
                  </w:t>
      </w:r>
    </w:p>
    <w:p>
      <w:pPr>
        <w:pStyle w:val="EpiBody"/>
      </w:pPr>
      <w:r>
        <w:t xml:space="preserve">
                     </w:t>
      </w:r>
      <w:r>
        <w:t>Posology for DFSP</w:t>
      </w:r>
      <w:r>
        <w:t xml:space="preserve">
                  </w:t>
      </w:r>
    </w:p>
    <w:p>
      <w:pPr>
        <w:pStyle w:val="EpiBody"/>
      </w:pPr>
      <w:r>
        <w:t xml:space="preserve">
                     </w:t>
      </w:r>
      <w:r>
        <w:t>The recommended dose of ProductX CompanyY is 800 mg/day for adult patients with DFSP.</w:t>
      </w:r>
      <w:r>
        <w:t xml:space="preserve">
                  </w:t>
      </w:r>
    </w:p>
    <w:p>
      <w:pPr>
        <w:pStyle w:val="EpiBody"/>
      </w:pPr>
      <w:r>
        <w:t> </w:t>
      </w:r>
    </w:p>
    <w:p>
      <w:pPr>
        <w:pStyle w:val="EpiBody"/>
      </w:pPr>
      <w:r>
        <w:t>Dose adjustment for adverse reactions</w:t>
      </w:r>
    </w:p>
    <w:p>
      <w:pPr>
        <w:pStyle w:val="EpiBody"/>
      </w:pPr>
      <w:r>
        <w:t> </w:t>
      </w:r>
    </w:p>
    <w:p>
      <w:pPr>
        <w:pStyle w:val="EpiBody"/>
      </w:pPr>
      <w:r>
        <w:t xml:space="preserve">
                     </w:t>
      </w:r>
      <w:r>
        <w:rPr>
          <w:i w:val="true"/>
        </w:rPr>
        <w:t>Non‑haematological adverse reactions</w:t>
      </w:r>
      <w:r>
        <w:t xml:space="preserve">
                  </w:t>
      </w:r>
    </w:p>
    <w:p>
      <w:pPr>
        <w:pStyle w:val="EpiBody"/>
      </w:pPr>
      <w:r>
        <w:t>If a severe non‑haematological adverse reaction develops with imatinib use, treatment must be withheld until the event has resolved. Thereafter, treatment can be resumed as appropriate depending on the initial severity of the event.</w:t>
      </w:r>
    </w:p>
    <w:p>
      <w:pPr>
        <w:pStyle w:val="EpiBody"/>
      </w:pPr>
      <w:r>
        <w:t> </w:t>
      </w:r>
    </w:p>
    <w:p>
      <w:pPr>
        <w:pStyle w:val="EpiBody"/>
      </w:pPr>
      <w:r>
        <w:t>If elevations in bilirubin &gt; 3 x institutional upper limit of normal (IULN) or in liver transaminases &gt; 5 x IULN occur, imatinib should be withheld until bilirubin levels have returned to  1.5 x IULN and transaminase levels to  2.5 x IULN. Treatment with imatinib may then be continued at a reduced daily dose. In adults the dose should be reduced from 400 mg to 300 mg or from 600 mg to 400 mg or from 800 mg to 600 mg, and in children from 340 to 260 mg/m</w:t>
      </w:r>
      <w:r>
        <w:rPr>
          <w:vertAlign w:val="superscript"/>
        </w:rPr>
        <w:t>2</w:t>
      </w:r>
      <w:r>
        <w:t>/day.</w:t>
      </w:r>
    </w:p>
    <w:p>
      <w:pPr>
        <w:pStyle w:val="EpiBody"/>
      </w:pPr>
      <w:r>
        <w:t> </w:t>
      </w:r>
    </w:p>
    <w:p>
      <w:pPr>
        <w:pStyle w:val="EpiBody"/>
      </w:pPr>
      <w:r>
        <w:t xml:space="preserve">
                     </w:t>
      </w:r>
      <w:r>
        <w:rPr>
          <w:i w:val="true"/>
        </w:rPr>
        <w:t>Haematological adverse reactions</w:t>
      </w:r>
      <w:r>
        <w:t xml:space="preserve">
                  </w:t>
      </w:r>
    </w:p>
    <w:p>
      <w:pPr>
        <w:pStyle w:val="EpiBody"/>
      </w:pPr>
      <w:r>
        <w:t>Dose reduction or treatment interruption for severe neutropenia and thrombocytopenia are recommended as indicated in the table below.</w:t>
      </w:r>
    </w:p>
    <w:p>
      <w:pPr>
        <w:pStyle w:val="EpiBody"/>
      </w:pPr>
      <w:r>
        <w:t> </w:t>
      </w:r>
    </w:p>
    <w:p>
      <w:pPr>
        <w:pStyle w:val="EpiBody"/>
      </w:pPr>
      <w:r>
        <w:t>Dose adjustments for neutropenia and thrombocytopenia:</w:t>
      </w:r>
    </w:p>
    <w:p>
      <w:pPr>
        <w:pStyle w:val="EpiBody"/>
      </w:pPr>
      <w:r>
        <w:t> </w:t>
      </w:r>
    </w:p>
    <w:tbl>
      <w:tblPr>
        <w:tblStyle w:val="EpiTable"/>
      </w:tblPr>
      <w:tr>
        <w:tc>
          <w:p>
            <w:pPr>
              <w:pStyle w:val="EpiTableBody"/>
            </w:pPr>
            <w:r>
              <w:t xml:space="preserve">
                              </w:t>
            </w:r>
            <w:r>
              <w:t xml:space="preserve">
                                 </w:t>
            </w:r>
            <w:r>
              <w:t>HES/CEL</w:t>
            </w:r>
            <w:r>
              <w:t xml:space="preserve">
                              </w:t>
            </w:r>
            <w:r>
              <w:t xml:space="preserve">
                              </w:t>
            </w:r>
            <w:r>
              <w:t xml:space="preserve">
                                 </w:t>
            </w:r>
            <w:r>
              <w:t>(starting dose 100 mg)</w:t>
            </w:r>
            <w:r>
              <w:t xml:space="preserve">
                              </w:t>
            </w:r>
            <w:r>
              <w:t xml:space="preserve">
                           </w:t>
            </w:r>
          </w:p>
        </w:tc>
        <w:tc>
          <w:p>
            <w:pPr>
              <w:pStyle w:val="EpiTableBody"/>
            </w:pPr>
            <w:r>
              <w:t xml:space="preserve">
                              </w:t>
            </w:r>
            <w:r>
              <w:t>ANC  1.0 x 10</w:t>
            </w:r>
            <w:r>
              <w:rPr>
                <w:vertAlign w:val="superscript"/>
              </w:rPr>
              <w:t>9</w:t>
            </w:r>
            <w:r>
              <w:t>/l</w:t>
            </w:r>
            <w:r>
              <w:t xml:space="preserve">
                              </w:t>
            </w:r>
            <w:r>
              <w:t>and/or</w:t>
            </w:r>
            <w:r>
              <w:t xml:space="preserve">
                              </w:t>
            </w:r>
            <w:r>
              <w:t>platelets  50 x 10</w:t>
            </w:r>
            <w:r>
              <w:rPr>
                <w:vertAlign w:val="superscript"/>
              </w:rPr>
              <w:t>9</w:t>
            </w:r>
            <w:r>
              <w:t>/l</w:t>
            </w:r>
            <w:r>
              <w:t xml:space="preserve">
                           </w:t>
            </w:r>
          </w:p>
        </w:tc>
        <w:tc>
          <w:p>
            <w:pPr>
              <w:pStyle w:val="EpiTableBody"/>
            </w:pPr>
            <w:r>
              <w:t xml:space="preserve">
                              </w:t>
            </w:r>
            <w:r>
              <w:t xml:space="preserve">
                                 </w:t>
            </w:r>
            <w:r>
              <w:t xml:space="preserve">
                                    </w:t>
            </w:r>
            <w:r>
              <w:t>Stop imatinib until ANC ≥ 1.5 x 10</w:t>
            </w:r>
            <w:r>
              <w:rPr>
                <w:vertAlign w:val="superscript"/>
              </w:rPr>
              <w:t>9</w:t>
            </w:r>
            <w:r>
              <w:t>/l and platelets ≥ 75 x 10</w:t>
            </w:r>
            <w:r>
              <w:rPr>
                <w:vertAlign w:val="superscript"/>
              </w:rPr>
              <w:t>9</w:t>
            </w:r>
            <w:r>
              <w:t>/l.</w:t>
            </w:r>
            <w:r>
              <w:t xml:space="preserve">
                                 </w:t>
            </w:r>
            <w:r>
              <w:t xml:space="preserve">
                                 </w:t>
            </w:r>
            <w:r>
              <w:t xml:space="preserve">
                                    </w:t>
            </w:r>
            <w:r>
              <w:t>Resume treatment with imatinib at previous dose (i.e. before severe adverse reaction).</w:t>
            </w:r>
            <w:r>
              <w:t xml:space="preserve">
                                 </w:t>
            </w:r>
            <w:r>
              <w:t xml:space="preserve">
                              </w:t>
            </w:r>
            <w:r>
              <w:t xml:space="preserve">
                           </w:t>
            </w:r>
          </w:p>
        </w:tc>
      </w:tr>
      <w:tr>
        <w:tc>
          <w:p>
            <w:pPr>
              <w:pStyle w:val="EpiTableBody"/>
            </w:pPr>
            <w:r>
              <w:t xml:space="preserve">
                              </w:t>
            </w:r>
            <w:r>
              <w:t xml:space="preserve">
                                 </w:t>
            </w:r>
            <w:r>
              <w:t>Chronic phase CML, MDS/MPD and GIST</w:t>
            </w:r>
            <w:r>
              <w:t xml:space="preserve">
                              </w:t>
            </w:r>
            <w:r>
              <w:t xml:space="preserve">
                              </w:t>
            </w:r>
            <w:r>
              <w:t xml:space="preserve">
                                 </w:t>
            </w:r>
            <w:r>
              <w:t>(starting dose 400 mg)</w:t>
            </w:r>
            <w:r>
              <w:t xml:space="preserve">
                              </w:t>
            </w:r>
            <w:r>
              <w:t xml:space="preserve">
                              </w:t>
            </w:r>
            <w:r>
              <w:t xml:space="preserve">
                                 </w:t>
            </w:r>
            <w:r>
              <w:t>HES/CEL</w:t>
            </w:r>
            <w:r>
              <w:t xml:space="preserve">
                              </w:t>
            </w:r>
            <w:r>
              <w:t xml:space="preserve">
                              </w:t>
            </w:r>
            <w:r>
              <w:t xml:space="preserve">
                                 </w:t>
            </w:r>
            <w:r>
              <w:t>(at dose 400 mg)</w:t>
            </w:r>
            <w:r>
              <w:t xml:space="preserve">
                              </w:t>
            </w:r>
            <w:r>
              <w:t xml:space="preserve">
                           </w:t>
            </w:r>
          </w:p>
        </w:tc>
        <w:tc>
          <w:p>
            <w:pPr>
              <w:pStyle w:val="EpiTableBody"/>
            </w:pPr>
            <w:r>
              <w:t xml:space="preserve">
                              </w:t>
            </w:r>
            <w:r>
              <w:t>ANC  1.0 x 10</w:t>
            </w:r>
            <w:r>
              <w:rPr>
                <w:vertAlign w:val="superscript"/>
              </w:rPr>
              <w:t>9</w:t>
            </w:r>
            <w:r>
              <w:t>/l</w:t>
            </w:r>
            <w:r>
              <w:t xml:space="preserve">
                              </w:t>
            </w:r>
            <w:r>
              <w:t>and/or</w:t>
            </w:r>
            <w:r>
              <w:t xml:space="preserve">
                              </w:t>
            </w:r>
            <w:r>
              <w:t>platelets  50 x 10</w:t>
            </w:r>
            <w:r>
              <w:rPr>
                <w:vertAlign w:val="superscript"/>
              </w:rPr>
              <w:t>9</w:t>
            </w:r>
            <w:r>
              <w:t>/l</w:t>
            </w:r>
            <w:r>
              <w:t xml:space="preserve">
                           </w:t>
            </w:r>
          </w:p>
        </w:tc>
        <w:tc>
          <w:p>
            <w:pPr>
              <w:pStyle w:val="EpiTableBody"/>
            </w:pPr>
            <w:r>
              <w:t xml:space="preserve">
                              </w:t>
            </w:r>
            <w:r>
              <w:t xml:space="preserve">
                                 </w:t>
            </w:r>
            <w:r>
              <w:t xml:space="preserve">
                                    </w:t>
            </w:r>
            <w:r>
              <w:t>Stop imatinib until ANC ≥ 1.5 x 10</w:t>
            </w:r>
            <w:r>
              <w:rPr>
                <w:vertAlign w:val="superscript"/>
              </w:rPr>
              <w:t>9</w:t>
            </w:r>
            <w:r>
              <w:t>/l and platelets ≥ 75 x 10</w:t>
            </w:r>
            <w:r>
              <w:rPr>
                <w:vertAlign w:val="superscript"/>
              </w:rPr>
              <w:t>9</w:t>
            </w:r>
            <w:r>
              <w:t>/l.</w:t>
            </w:r>
            <w:r>
              <w:t xml:space="preserve">
                                 </w:t>
            </w:r>
            <w:r>
              <w:t xml:space="preserve">
                                 </w:t>
            </w:r>
            <w:r>
              <w:t xml:space="preserve">
                                    </w:t>
            </w:r>
            <w:r>
              <w:t>Resume treatment with imatinib at previous dose (i.e. before severe adverse reaction).</w:t>
            </w:r>
            <w:r>
              <w:t xml:space="preserve">
                                 </w:t>
            </w:r>
            <w:r>
              <w:t xml:space="preserve">
                                 </w:t>
            </w:r>
            <w:r>
              <w:t xml:space="preserve">
                                    </w:t>
            </w:r>
            <w:r>
              <w:t>In the event of recurrence of ANC  1.0 x10</w:t>
            </w:r>
            <w:r>
              <w:rPr>
                <w:vertAlign w:val="superscript"/>
              </w:rPr>
              <w:t>9</w:t>
            </w:r>
            <w:r>
              <w:t>/l and/or platelets  50 x 10</w:t>
            </w:r>
            <w:r>
              <w:rPr>
                <w:vertAlign w:val="superscript"/>
              </w:rPr>
              <w:t>9</w:t>
            </w:r>
            <w:r>
              <w:t>/l, repeat step 1 and resume imatinib at reduced dose of 300 mg.</w:t>
            </w:r>
            <w:r>
              <w:t xml:space="preserve">
                                 </w:t>
            </w:r>
            <w:r>
              <w:t xml:space="preserve">
                              </w:t>
            </w:r>
            <w:r>
              <w:t xml:space="preserve">
                           </w:t>
            </w:r>
          </w:p>
        </w:tc>
      </w:tr>
      <w:tr>
        <w:tc>
          <w:p>
            <w:pPr>
              <w:pStyle w:val="EpiTableBody"/>
            </w:pPr>
            <w:r>
              <w:t xml:space="preserve">
                              </w:t>
            </w:r>
            <w:r>
              <w:t>Paediatric chronic phase CML (at dose 340 mg/m</w:t>
            </w:r>
            <w:r>
              <w:rPr>
                <w:vertAlign w:val="superscript"/>
              </w:rPr>
              <w:t>2</w:t>
            </w:r>
            <w:r>
              <w:t>)</w:t>
            </w:r>
            <w:r>
              <w:t xml:space="preserve">
                           </w:t>
            </w:r>
          </w:p>
        </w:tc>
        <w:tc>
          <w:p>
            <w:pPr>
              <w:pStyle w:val="EpiTableBody"/>
            </w:pPr>
            <w:r>
              <w:t xml:space="preserve">
                              </w:t>
            </w:r>
            <w:r>
              <w:t>ANC  1.0 x 10</w:t>
            </w:r>
            <w:r>
              <w:rPr>
                <w:vertAlign w:val="superscript"/>
              </w:rPr>
              <w:t>9</w:t>
            </w:r>
            <w:r>
              <w:t>/l</w:t>
            </w:r>
            <w:r>
              <w:t xml:space="preserve">
                              </w:t>
            </w:r>
            <w:r>
              <w:t>and/or</w:t>
            </w:r>
            <w:r>
              <w:t xml:space="preserve">
                              </w:t>
            </w:r>
            <w:r>
              <w:t>platelets  50 x 10</w:t>
            </w:r>
            <w:r>
              <w:rPr>
                <w:vertAlign w:val="superscript"/>
              </w:rPr>
              <w:t>9</w:t>
            </w:r>
            <w:r>
              <w:t>/l</w:t>
            </w:r>
            <w:r>
              <w:t xml:space="preserve">
                           </w:t>
            </w:r>
          </w:p>
        </w:tc>
        <w:tc>
          <w:p>
            <w:pPr>
              <w:pStyle w:val="EpiTableBody"/>
            </w:pPr>
            <w:r>
              <w:t xml:space="preserve">
                              </w:t>
            </w:r>
            <w:r>
              <w:t xml:space="preserve">
                                 </w:t>
            </w:r>
            <w:r>
              <w:t xml:space="preserve">
                                    </w:t>
            </w:r>
            <w:r>
              <w:t>Stop imatinib until ANC ≥ 1.5 x 10</w:t>
            </w:r>
            <w:r>
              <w:rPr>
                <w:vertAlign w:val="superscript"/>
              </w:rPr>
              <w:t>9</w:t>
            </w:r>
            <w:r>
              <w:t>/l and platelets ≥ 75 x 10</w:t>
            </w:r>
            <w:r>
              <w:rPr>
                <w:vertAlign w:val="superscript"/>
              </w:rPr>
              <w:t>9</w:t>
            </w:r>
            <w:r>
              <w:t>/l.</w:t>
            </w:r>
            <w:r>
              <w:t xml:space="preserve">
                                 </w:t>
            </w:r>
            <w:r>
              <w:t xml:space="preserve">
                                 </w:t>
            </w:r>
            <w:r>
              <w:t xml:space="preserve">
                                    </w:t>
            </w:r>
            <w:r>
              <w:t>Resume treatment with imatinib at previous dose (i.e. before severe adverse reaction).</w:t>
            </w:r>
            <w:r>
              <w:t xml:space="preserve">
                                 </w:t>
            </w:r>
            <w:r>
              <w:t xml:space="preserve">
                                 </w:t>
            </w:r>
            <w:r>
              <w:t xml:space="preserve">
                                    </w:t>
            </w:r>
            <w:r>
              <w:t>In the event of recurrence of ANC  1.0 x10</w:t>
            </w:r>
            <w:r>
              <w:rPr>
                <w:vertAlign w:val="superscript"/>
              </w:rPr>
              <w:t>9</w:t>
            </w:r>
            <w:r>
              <w:t>/l and/or platelets  50 x 10</w:t>
            </w:r>
            <w:r>
              <w:rPr>
                <w:vertAlign w:val="superscript"/>
              </w:rPr>
              <w:t>9</w:t>
            </w:r>
            <w:r>
              <w:t>/l, repeat step 1 and resume imatinib at reduced dose of 260 mg/m</w:t>
            </w:r>
            <w:r>
              <w:rPr>
                <w:vertAlign w:val="superscript"/>
              </w:rPr>
              <w:t>2</w:t>
            </w:r>
            <w:r>
              <w:t>.</w:t>
            </w:r>
            <w:r>
              <w:t xml:space="preserve">
                                 </w:t>
            </w:r>
            <w:r>
              <w:t xml:space="preserve">
                              </w:t>
            </w:r>
            <w:r>
              <w:t xml:space="preserve">
                           </w:t>
            </w:r>
          </w:p>
        </w:tc>
      </w:tr>
      <w:tr>
        <w:tc>
          <w:p>
            <w:pPr>
              <w:pStyle w:val="EpiTableBody"/>
            </w:pPr>
            <w:r>
              <w:t xml:space="preserve">
                              </w:t>
            </w:r>
            <w:r>
              <w:t xml:space="preserve">
                                 </w:t>
            </w:r>
            <w:r>
              <w:t>A</w:t>
            </w:r>
            <w:r>
              <w:t xml:space="preserve">
                                 </w:t>
            </w:r>
            <w:r>
              <w:t xml:space="preserve">ccelerated phase CML and </w:t>
            </w:r>
            <w:r>
              <w:t xml:space="preserve">blast crisis </w:t>
            </w:r>
            <w:r>
              <w:t>and Ph+ ALL</w:t>
            </w:r>
            <w:r>
              <w:t xml:space="preserve">
                              </w:t>
            </w:r>
            <w:r>
              <w:t xml:space="preserve">
                              </w:t>
            </w:r>
            <w:r>
              <w:t>(starting dose 600 mg)</w:t>
            </w:r>
            <w:r>
              <w:t xml:space="preserve">
                           </w:t>
            </w:r>
          </w:p>
        </w:tc>
        <w:tc>
          <w:p>
            <w:pPr>
              <w:pStyle w:val="EpiTableBody"/>
            </w:pPr>
            <w:r>
              <w:t xml:space="preserve">
                              </w:t>
            </w:r>
            <w:r>
              <w:t xml:space="preserve">
                                 </w:t>
            </w:r>
            <w:r>
              <w:rPr>
                <w:vertAlign w:val="superscript"/>
              </w:rPr>
              <w:t>a</w:t>
            </w:r>
            <w:r>
              <w:t xml:space="preserve"> ANC  0.5 x 10</w:t>
            </w:r>
            <w:r>
              <w:rPr>
                <w:vertAlign w:val="superscript"/>
              </w:rPr>
              <w:t>9</w:t>
            </w:r>
            <w:r>
              <w:t>/l</w:t>
            </w:r>
            <w:r>
              <w:t xml:space="preserve">
                              </w:t>
            </w:r>
            <w:r>
              <w:t>and/or</w:t>
            </w:r>
            <w:r>
              <w:t xml:space="preserve">
                              </w:t>
            </w:r>
            <w:r>
              <w:t>platelets  10 x 10</w:t>
            </w:r>
            <w:r>
              <w:rPr>
                <w:vertAlign w:val="superscript"/>
              </w:rPr>
              <w:t>9</w:t>
            </w:r>
            <w:r>
              <w:t>/l</w:t>
            </w:r>
            <w:r>
              <w:t xml:space="preserve">
                           </w:t>
            </w:r>
          </w:p>
        </w:tc>
        <w:tc>
          <w:p>
            <w:pPr>
              <w:pStyle w:val="EpiTableBody"/>
            </w:pPr>
            <w:r>
              <w:t xml:space="preserve">
                              </w:t>
            </w:r>
            <w:r>
              <w:t xml:space="preserve">
                                 </w:t>
            </w:r>
            <w:r>
              <w:t xml:space="preserve">
                                    </w:t>
            </w:r>
            <w:r>
              <w:t>Check whether cytopenia is related to leukaemia (marrow aspirate or biopsy).</w:t>
            </w:r>
            <w:r>
              <w:t xml:space="preserve">
                                 </w:t>
            </w:r>
            <w:r>
              <w:t xml:space="preserve">
                                 </w:t>
            </w:r>
            <w:r>
              <w:t xml:space="preserve">
                                    </w:t>
            </w:r>
            <w:r>
              <w:t>If cytopenia is unrelated to leukaemia, reduce dose of imatinib to 400 mg.</w:t>
            </w:r>
            <w:r>
              <w:t xml:space="preserve">
                                 </w:t>
            </w:r>
            <w:r>
              <w:t xml:space="preserve">
                                 </w:t>
            </w:r>
            <w:r>
              <w:t xml:space="preserve">
                                    </w:t>
            </w:r>
            <w:r>
              <w:t>If cytopenia persists for 2 weeks, reduce further to 300 mg.</w:t>
            </w:r>
            <w:r>
              <w:t xml:space="preserve">
                                 </w:t>
            </w:r>
            <w:r>
              <w:t xml:space="preserve">
                                 </w:t>
            </w:r>
            <w:r>
              <w:t xml:space="preserve">
                                    </w:t>
            </w:r>
            <w:r>
              <w:t>If cytopenia persists for 4 weeks and is still unrelated to leukaemia, stop imatinib until ANC ≥ 1 x 10</w:t>
            </w:r>
            <w:r>
              <w:rPr>
                <w:vertAlign w:val="superscript"/>
              </w:rPr>
              <w:t>9</w:t>
            </w:r>
            <w:r>
              <w:t>/l and platelets ≥ 20 x 10</w:t>
            </w:r>
            <w:r>
              <w:rPr>
                <w:vertAlign w:val="superscript"/>
              </w:rPr>
              <w:t>9</w:t>
            </w:r>
            <w:r>
              <w:t>/l, then resume treatment at 300 mg.</w:t>
            </w:r>
            <w:r>
              <w:t xml:space="preserve">
                                 </w:t>
            </w:r>
            <w:r>
              <w:t xml:space="preserve">
                              </w:t>
            </w:r>
            <w:r>
              <w:t xml:space="preserve">
                           </w:t>
            </w:r>
          </w:p>
        </w:tc>
      </w:tr>
      <w:tr>
        <w:tc>
          <w:p>
            <w:pPr>
              <w:pStyle w:val="EpiTableBody"/>
            </w:pPr>
            <w:r>
              <w:t xml:space="preserve">
                              </w:t>
            </w:r>
            <w:r>
              <w:t>Paediatric accelerated phase CML and blast crisis</w:t>
            </w:r>
            <w:r>
              <w:t xml:space="preserve">
                              </w:t>
            </w:r>
            <w:r>
              <w:t>(starting dose 340 mg/m</w:t>
            </w:r>
            <w:r>
              <w:rPr>
                <w:vertAlign w:val="superscript"/>
              </w:rPr>
              <w:t>2</w:t>
            </w:r>
            <w:r>
              <w:t>)</w:t>
            </w:r>
            <w:r>
              <w:t xml:space="preserve">
                           </w:t>
            </w:r>
          </w:p>
        </w:tc>
        <w:tc>
          <w:p>
            <w:pPr>
              <w:pStyle w:val="EpiTableBody"/>
            </w:pPr>
            <w:r>
              <w:t xml:space="preserve">
                              </w:t>
            </w:r>
            <w:r>
              <w:t xml:space="preserve">
                                 </w:t>
            </w:r>
            <w:r>
              <w:rPr>
                <w:vertAlign w:val="superscript"/>
              </w:rPr>
              <w:t>a</w:t>
            </w:r>
            <w:r>
              <w:t xml:space="preserve"> ANC  0.5 x 10</w:t>
            </w:r>
            <w:r>
              <w:rPr>
                <w:vertAlign w:val="superscript"/>
              </w:rPr>
              <w:t>9</w:t>
            </w:r>
            <w:r>
              <w:t>/l</w:t>
            </w:r>
            <w:r>
              <w:t xml:space="preserve">
                              </w:t>
            </w:r>
            <w:r>
              <w:t>and/or</w:t>
            </w:r>
            <w:r>
              <w:t xml:space="preserve">
                              </w:t>
            </w:r>
            <w:r>
              <w:t>platelets  10 x 10</w:t>
            </w:r>
            <w:r>
              <w:rPr>
                <w:vertAlign w:val="superscript"/>
              </w:rPr>
              <w:t>9</w:t>
            </w:r>
            <w:r>
              <w:t>/l</w:t>
            </w:r>
            <w:r>
              <w:t xml:space="preserve">
                           </w:t>
            </w:r>
          </w:p>
        </w:tc>
        <w:tc>
          <w:p>
            <w:pPr>
              <w:pStyle w:val="EpiTableBody"/>
            </w:pPr>
            <w:r>
              <w:t xml:space="preserve">
                              </w:t>
            </w:r>
            <w:r>
              <w:t xml:space="preserve">
                                 </w:t>
            </w:r>
            <w:r>
              <w:t xml:space="preserve">
                                    </w:t>
            </w:r>
            <w:r>
              <w:t>Check whether cytopenia is related to leukaemia (marrow aspirate or biopsy).</w:t>
            </w:r>
            <w:r>
              <w:t xml:space="preserve">
                                 </w:t>
            </w:r>
            <w:r>
              <w:t xml:space="preserve">
                                 </w:t>
            </w:r>
            <w:r>
              <w:t xml:space="preserve">
                                    </w:t>
            </w:r>
            <w:r>
              <w:t>If cytopenia is unrelated to leukaemia, reduce dose of imatinib to 260 mg/m</w:t>
            </w:r>
            <w:r>
              <w:rPr>
                <w:vertAlign w:val="superscript"/>
              </w:rPr>
              <w:t>2</w:t>
            </w:r>
            <w:r>
              <w:t>.</w:t>
            </w:r>
            <w:r>
              <w:t xml:space="preserve">
                                 </w:t>
            </w:r>
            <w:r>
              <w:t xml:space="preserve">
                                 </w:t>
            </w:r>
            <w:r>
              <w:t xml:space="preserve">
                                    </w:t>
            </w:r>
            <w:r>
              <w:t>If cytopenia persists for 2 weeks, reduce further to 200 mg/m</w:t>
            </w:r>
            <w:r>
              <w:rPr>
                <w:vertAlign w:val="superscript"/>
              </w:rPr>
              <w:t>2</w:t>
            </w:r>
            <w:r>
              <w:t>.</w:t>
            </w:r>
            <w:r>
              <w:t xml:space="preserve">
                                 </w:t>
            </w:r>
            <w:r>
              <w:t xml:space="preserve">
                                 </w:t>
            </w:r>
            <w:r>
              <w:t xml:space="preserve">
                                    </w:t>
            </w:r>
            <w:r>
              <w:t>If cytopenia persists for 4 weeks and is still unrelated to leukaemia, stop ProductX until ANC ≥ 1 x 10</w:t>
            </w:r>
            <w:r>
              <w:rPr>
                <w:vertAlign w:val="superscript"/>
              </w:rPr>
              <w:t>9</w:t>
            </w:r>
            <w:r>
              <w:t>/l and platelets ≥ 20 x 10</w:t>
            </w:r>
            <w:r>
              <w:rPr>
                <w:vertAlign w:val="superscript"/>
              </w:rPr>
              <w:t>9</w:t>
            </w:r>
            <w:r>
              <w:t>/l, then resume treatment at 200 mg/m</w:t>
            </w:r>
            <w:r>
              <w:rPr>
                <w:vertAlign w:val="superscript"/>
              </w:rPr>
              <w:t>2</w:t>
            </w:r>
            <w:r>
              <w:t>.</w:t>
            </w:r>
            <w:r>
              <w:t xml:space="preserve">
                                 </w:t>
            </w:r>
            <w:r>
              <w:t xml:space="preserve">
                              </w:t>
            </w:r>
            <w:r>
              <w:t xml:space="preserve">
                           </w:t>
            </w:r>
          </w:p>
        </w:tc>
      </w:tr>
      <w:tr>
        <w:tc>
          <w:p>
            <w:pPr>
              <w:pStyle w:val="EpiTableBody"/>
            </w:pPr>
            <w:r>
              <w:t xml:space="preserve">
                              </w:t>
            </w:r>
            <w:r>
              <w:t>DFSP</w:t>
            </w:r>
            <w:r>
              <w:t xml:space="preserve">
                              </w:t>
            </w:r>
            <w:r>
              <w:t>(at dose 800 mg)</w:t>
            </w:r>
            <w:r>
              <w:t xml:space="preserve">
                           </w:t>
            </w:r>
          </w:p>
        </w:tc>
        <w:tc>
          <w:p>
            <w:pPr>
              <w:pStyle w:val="EpiTableBody"/>
            </w:pPr>
            <w:r>
              <w:t xml:space="preserve">
                              </w:t>
            </w:r>
            <w:r>
              <w:t>ANC  1.0 x 10</w:t>
            </w:r>
            <w:r>
              <w:rPr>
                <w:vertAlign w:val="superscript"/>
              </w:rPr>
              <w:t>9</w:t>
            </w:r>
            <w:r>
              <w:t>/l</w:t>
            </w:r>
            <w:r>
              <w:t xml:space="preserve">
                              </w:t>
            </w:r>
            <w:r>
              <w:t>and/or</w:t>
            </w:r>
            <w:r>
              <w:t xml:space="preserve">
                              </w:t>
            </w:r>
            <w:r>
              <w:t>platelets  50 x 10</w:t>
            </w:r>
            <w:r>
              <w:rPr>
                <w:vertAlign w:val="superscript"/>
              </w:rPr>
              <w:t>9</w:t>
            </w:r>
            <w:r>
              <w:t>/l</w:t>
            </w:r>
            <w:r>
              <w:t xml:space="preserve">
                           </w:t>
            </w:r>
          </w:p>
        </w:tc>
        <w:tc>
          <w:p>
            <w:pPr>
              <w:pStyle w:val="EpiTableBody"/>
            </w:pPr>
            <w:r>
              <w:t xml:space="preserve">
                              </w:t>
            </w:r>
            <w:r>
              <w:t xml:space="preserve">
                                 </w:t>
            </w:r>
            <w:r>
              <w:t xml:space="preserve">
                                    </w:t>
            </w:r>
            <w:r>
              <w:t>Stop imatinib until ANC ≥ 1.5 x 10</w:t>
            </w:r>
            <w:r>
              <w:rPr>
                <w:vertAlign w:val="superscript"/>
              </w:rPr>
              <w:t>9</w:t>
            </w:r>
            <w:r>
              <w:t>/l and platelets ≥ 75 x 10</w:t>
            </w:r>
            <w:r>
              <w:rPr>
                <w:vertAlign w:val="superscript"/>
              </w:rPr>
              <w:t>9</w:t>
            </w:r>
            <w:r>
              <w:t>/l.</w:t>
            </w:r>
            <w:r>
              <w:t xml:space="preserve">
                                 </w:t>
            </w:r>
            <w:r>
              <w:t xml:space="preserve">
                                 </w:t>
            </w:r>
            <w:r>
              <w:t xml:space="preserve">
                                    </w:t>
            </w:r>
            <w:r>
              <w:t>Resume treatment with imatinib at 600 mg.</w:t>
            </w:r>
            <w:r>
              <w:t xml:space="preserve">
                                 </w:t>
            </w:r>
            <w:r>
              <w:t xml:space="preserve">
                                 </w:t>
            </w:r>
            <w:r>
              <w:t xml:space="preserve">
                                    </w:t>
            </w:r>
            <w:r>
              <w:t>In the event of recurrence of ANC  1.0 x10</w:t>
            </w:r>
            <w:r>
              <w:rPr>
                <w:vertAlign w:val="superscript"/>
              </w:rPr>
              <w:t>9</w:t>
            </w:r>
            <w:r>
              <w:t>/l and/or platelets  50 x 10</w:t>
            </w:r>
            <w:r>
              <w:rPr>
                <w:vertAlign w:val="superscript"/>
              </w:rPr>
              <w:t>9</w:t>
            </w:r>
            <w:r>
              <w:t>/l, repeat step 1 and resume imatinib at reduced dose of 400 mg.</w:t>
            </w:r>
            <w:r>
              <w:t xml:space="preserve">
                                 </w:t>
            </w:r>
            <w:r>
              <w:t xml:space="preserve">
                              </w:t>
            </w:r>
            <w:r>
              <w:t xml:space="preserve">
                           </w:t>
            </w:r>
          </w:p>
        </w:tc>
      </w:tr>
      <w:tr>
        <w:tc>
          <w:p>
            <w:pPr>
              <w:pStyle w:val="EpiTableBody"/>
            </w:pPr>
            <w:r>
              <w:t xml:space="preserve">
                              </w:t>
            </w:r>
            <w:r>
              <w:t xml:space="preserve">
                                 </w:t>
            </w:r>
            <w:r>
              <w:t>ANC = absolute neutrophil count</w:t>
            </w:r>
            <w:r>
              <w:t xml:space="preserve">
                              </w:t>
            </w:r>
            <w:r>
              <w:t xml:space="preserve">
                              </w:t>
            </w:r>
            <w:r>
              <w:t xml:space="preserve">
                                 </w:t>
            </w:r>
            <w:r>
              <w:rPr>
                <w:vertAlign w:val="superscript"/>
              </w:rPr>
              <w:t xml:space="preserve">
                                    </w:t>
            </w:r>
            <w:r>
              <w:rPr>
                <w:vertAlign w:val="superscript"/>
              </w:rPr>
              <w:t>a</w:t>
            </w:r>
            <w:r>
              <w:rPr>
                <w:vertAlign w:val="superscript"/>
              </w:rPr>
              <w:t xml:space="preserve">
                                 </w:t>
            </w:r>
            <w:r>
              <w:t xml:space="preserve">
                                 </w:t>
            </w:r>
            <w:r>
              <w:t xml:space="preserve"> occurring after at least one month of treatment</w:t>
            </w:r>
            <w:r>
              <w:t xml:space="preserve">
                              </w:t>
            </w:r>
            <w:r>
              <w:t xml:space="preserve">
                           </w:t>
            </w:r>
          </w:p>
        </w:tc>
      </w:tr>
    </w:tbl>
    <w:p>
      <w:pPr>
        <w:pStyle w:val="EpiBody"/>
      </w:pPr>
      <w:r>
        <w:t> </w:t>
      </w:r>
    </w:p>
    <w:p>
      <w:pPr>
        <w:pStyle w:val="EpiBody"/>
      </w:pPr>
      <w:r>
        <w:t> </w:t>
      </w:r>
    </w:p>
    <w:p>
      <w:pPr>
        <w:pStyle w:val="EpiBody"/>
      </w:pPr>
      <w:r>
        <w:t>Special populations</w:t>
      </w:r>
    </w:p>
    <w:p>
      <w:pPr>
        <w:pStyle w:val="EpiBody"/>
      </w:pPr>
      <w:r>
        <w:t> </w:t>
      </w:r>
    </w:p>
    <w:p>
      <w:pPr>
        <w:pStyle w:val="EpiBody"/>
      </w:pPr>
      <w:r>
        <w:t xml:space="preserve">
                     </w:t>
      </w:r>
      <w:r>
        <w:rPr>
          <w:i w:val="true"/>
        </w:rPr>
        <w:t>Paediatric population</w:t>
      </w:r>
      <w:r>
        <w:t xml:space="preserve">
                  </w:t>
      </w:r>
    </w:p>
    <w:p>
      <w:pPr>
        <w:pStyle w:val="EpiBody"/>
      </w:pPr>
      <w:r>
        <w:t>There is no experience in children with CML below 2 years of age and with Ph+ALL below 1 year of age (see section 5.1). There is very limited experience in children with MDS/MPD, DFSP, GIST and HES/CEL.</w:t>
      </w:r>
    </w:p>
    <w:p>
      <w:pPr>
        <w:pStyle w:val="EpiBody"/>
      </w:pPr>
      <w:r>
        <w:t> </w:t>
      </w:r>
    </w:p>
    <w:p>
      <w:pPr>
        <w:pStyle w:val="EpiBody"/>
      </w:pPr>
      <w:r>
        <w:t xml:space="preserve">
                     </w:t>
      </w:r>
      <w:r>
        <w:t>The safety and efficacy of imatinib in children with MDS/MPD, DFSP, GIST and HES/CEL aged less than 18 years of age have not been established in clinical trials. Currently available published data are summarised in section 5.1 but no recommendation on a posology can be made.</w:t>
      </w:r>
      <w:r>
        <w:t xml:space="preserve">
                  </w:t>
      </w:r>
    </w:p>
    <w:p>
      <w:pPr>
        <w:pStyle w:val="EpiBody"/>
      </w:pPr>
      <w:r>
        <w:t> </w:t>
      </w:r>
    </w:p>
    <w:p>
      <w:pPr>
        <w:pStyle w:val="EpiBody"/>
      </w:pPr>
      <w:r>
        <w:t xml:space="preserve">
                     </w:t>
      </w:r>
      <w:r>
        <w:rPr>
          <w:i w:val="true"/>
        </w:rPr>
        <w:t>Hepatic insufficiency</w:t>
      </w:r>
      <w:r>
        <w:t xml:space="preserve">
                  </w:t>
      </w:r>
    </w:p>
    <w:p>
      <w:pPr>
        <w:pStyle w:val="EpiBody"/>
      </w:pPr>
      <w:r>
        <w:t>ProductX is mainly metabolised through the liver. Patients with mild, moderate or severe liver dysfunction should be given the minimum recommended dose of 400 mg daily. The dose can be reduced if not tolerated (see sections 4.4, 4.8 and 5.2).</w:t>
      </w:r>
    </w:p>
    <w:p>
      <w:pPr>
        <w:pStyle w:val="EpiBody"/>
      </w:pPr>
      <w:r>
        <w:t> </w:t>
      </w:r>
    </w:p>
    <w:p>
      <w:pPr>
        <w:pStyle w:val="EpiBody"/>
      </w:pPr>
      <w:r>
        <w:t>Liver dysfunction classification:</w:t>
      </w:r>
    </w:p>
    <w:p>
      <w:pPr>
        <w:pStyle w:val="EpiBody"/>
      </w:pPr>
      <w:r>
        <w:t> </w:t>
      </w:r>
    </w:p>
    <w:tbl>
      <w:tblPr>
        <w:tblStyle w:val="EpiTable"/>
      </w:tblPr>
      <w:tr>
        <w:tc>
          <w:p>
            <w:pPr>
              <w:pStyle w:val="EpiTableBody"/>
            </w:pPr>
            <w:r>
              <w:t xml:space="preserve">
                              </w:t>
            </w:r>
            <w:r>
              <w:t>Liver dysfunction</w:t>
            </w:r>
            <w:r>
              <w:t xml:space="preserve">
                           </w:t>
            </w:r>
          </w:p>
        </w:tc>
        <w:tc>
          <w:p>
            <w:pPr>
              <w:pStyle w:val="EpiTableBody"/>
            </w:pPr>
            <w:r>
              <w:t xml:space="preserve">
                              </w:t>
            </w:r>
            <w:r>
              <w:t>Liver function tests</w:t>
            </w:r>
            <w:r>
              <w:t xml:space="preserve">
                           </w:t>
            </w:r>
          </w:p>
        </w:tc>
      </w:tr>
      <w:tr>
        <w:tc>
          <w:p>
            <w:pPr>
              <w:pStyle w:val="EpiTableBody"/>
            </w:pPr>
            <w:r>
              <w:t xml:space="preserve">
                              </w:t>
            </w:r>
            <w:r>
              <w:t>Mild</w:t>
            </w:r>
            <w:r>
              <w:t xml:space="preserve">
                           </w:t>
            </w:r>
          </w:p>
        </w:tc>
        <w:tc>
          <w:p>
            <w:pPr>
              <w:pStyle w:val="EpiTableBody"/>
            </w:pPr>
            <w:r>
              <w:t xml:space="preserve">
                              </w:t>
            </w:r>
            <w:r>
              <w:t>Total bilirubin: = 1.5 ULN</w:t>
            </w:r>
            <w:r>
              <w:t xml:space="preserve">
                              </w:t>
            </w:r>
            <w:r>
              <w:t xml:space="preserve"> ULN (can be normal or  ULN if total bilirubin is  ULN)</w:t>
            </w:r>
            <w:r>
              <w:t xml:space="preserve">
                           </w:t>
            </w:r>
          </w:p>
        </w:tc>
      </w:tr>
      <w:tr>
        <w:tc>
          <w:p>
            <w:pPr>
              <w:pStyle w:val="EpiTableBody"/>
            </w:pPr>
            <w:r>
              <w:t xml:space="preserve">
                              </w:t>
            </w:r>
            <w:r>
              <w:t>Moderate</w:t>
            </w:r>
            <w:r>
              <w:t xml:space="preserve">
                           </w:t>
            </w:r>
          </w:p>
        </w:tc>
        <w:tc>
          <w:p>
            <w:pPr>
              <w:pStyle w:val="EpiTableBody"/>
            </w:pPr>
            <w:r>
              <w:t xml:space="preserve">
                              </w:t>
            </w:r>
            <w:r>
              <w:t>Total bilirubin:  1.5‑3.0 ULN</w:t>
            </w:r>
            <w:r>
              <w:t xml:space="preserve">
                              </w:t>
            </w:r>
            <w:r>
              <w:t>AST: any</w:t>
            </w:r>
            <w:r>
              <w:t xml:space="preserve">
                           </w:t>
            </w:r>
          </w:p>
        </w:tc>
      </w:tr>
      <w:tr>
        <w:tc>
          <w:p>
            <w:pPr>
              <w:pStyle w:val="EpiTableBody"/>
            </w:pPr>
            <w:r>
              <w:t xml:space="preserve">
                              </w:t>
            </w:r>
            <w:r>
              <w:t>Severe</w:t>
            </w:r>
            <w:r>
              <w:t xml:space="preserve">
                           </w:t>
            </w:r>
          </w:p>
        </w:tc>
        <w:tc>
          <w:p>
            <w:pPr>
              <w:pStyle w:val="EpiTableBody"/>
            </w:pPr>
            <w:r>
              <w:t xml:space="preserve">
                              </w:t>
            </w:r>
            <w:r>
              <w:t>Total bilirubin: &gt; 3‑10 ULN</w:t>
            </w:r>
            <w:r>
              <w:t xml:space="preserve">
                              </w:t>
            </w:r>
            <w:r>
              <w:t>AST: any</w:t>
            </w:r>
            <w:r>
              <w:t xml:space="preserve">
                           </w:t>
            </w:r>
          </w:p>
        </w:tc>
      </w:tr>
    </w:tbl>
    <w:p>
      <w:pPr>
        <w:pStyle w:val="EpiBody"/>
      </w:pPr>
      <w:r>
        <w:t>ULN = upper limit of normal for the institution</w:t>
      </w:r>
    </w:p>
    <w:p>
      <w:pPr>
        <w:pStyle w:val="EpiBody"/>
      </w:pPr>
      <w:r>
        <w:t>AST = aspartate aminotransferase</w:t>
      </w:r>
    </w:p>
    <w:p>
      <w:pPr>
        <w:pStyle w:val="EpiBody"/>
      </w:pPr>
      <w:r>
        <w:t> </w:t>
      </w:r>
    </w:p>
    <w:p>
      <w:pPr>
        <w:pStyle w:val="EpiBody"/>
      </w:pPr>
      <w:r>
        <w:t xml:space="preserve">
                     </w:t>
      </w:r>
      <w:r>
        <w:rPr>
          <w:i w:val="true"/>
        </w:rPr>
        <w:t>Renal insufficiency</w:t>
      </w:r>
      <w:r>
        <w:t xml:space="preserve">
                  </w:t>
      </w:r>
    </w:p>
    <w:p>
      <w:pPr>
        <w:pStyle w:val="EpiBody"/>
      </w:pPr>
      <w:r>
        <w:t>Patients with renal dysfunction or on dialysis should be given the minimum recommended dose of 400 mg daily as starting dose. However, in these patients caution is recommended. The dose can be reduced if not tolerated. If tolerated, the dose can be increased for lack of efficacy (see sections 4.4 and 5.2).</w:t>
      </w:r>
    </w:p>
    <w:p>
      <w:pPr>
        <w:pStyle w:val="EpiBody"/>
      </w:pPr>
      <w:r>
        <w:t> </w:t>
      </w:r>
    </w:p>
    <w:p>
      <w:pPr>
        <w:pStyle w:val="EpiBody"/>
      </w:pPr>
      <w:r>
        <w:t xml:space="preserve">
                     </w:t>
      </w:r>
      <w:r>
        <w:rPr>
          <w:i w:val="true"/>
        </w:rPr>
        <w:t>Elderly</w:t>
      </w:r>
      <w:r>
        <w:t xml:space="preserve">
                  </w:t>
      </w:r>
    </w:p>
    <w:p>
      <w:pPr>
        <w:pStyle w:val="EpiBody"/>
      </w:pPr>
      <w:r>
        <w:t>ProductX pharmacokinetics has not been specifically studied in the elderly. No significant age‑related pharmacokinetic differences have been observed in adult patients in clinical trials which included over 20% of patients age 65 and older. No specific dose recommendation is necessary in the elderly.</w:t>
      </w:r>
    </w:p>
    <w:p>
      <w:pPr>
        <w:pStyle w:val="EpiSectionHeading3"/>
      </w:pPr>
      <w:r>
        <w:t>Method of administration</w:t>
      </w:r>
    </w:p>
    <w:p>
      <w:pPr>
        <w:pStyle w:val="EpiBody"/>
      </w:pPr>
      <w:r>
        <w:t>The prescribed dose should be administered orally with a meal and a large glass of water to minimise the risk of gastrointestinal irritations. Doses of 400 mg or 600 mg should be administered once daily, whereas a daily dose of 800 mg should be administered as 400 mg twice a day, in the morning and in the evening.</w:t>
      </w:r>
    </w:p>
    <w:p>
      <w:pPr>
        <w:pStyle w:val="EpiBody"/>
      </w:pPr>
      <w:r>
        <w:t> </w:t>
      </w:r>
    </w:p>
    <w:p>
      <w:pPr>
        <w:pStyle w:val="EpiBody"/>
      </w:pPr>
      <w:r>
        <w:t>For patients unable to swallow the film-coated tablets, the tablets may be dispersed in a glass of still water or apple juice. The required number of tablets should be placed in the appropriate volume of beverage (approximately 50 ml for a 100 mg tablet, and 200 ml for a 400 mg tablet) and stirred with a spoon. The suspension should be administered immediately after complete disintegration of the tablet(s).</w:t>
      </w:r>
    </w:p>
    <w:p>
      <w:pPr>
        <w:pStyle w:val="EpiSectionHeading3"/>
      </w:pPr>
      <w:r>
        <w:t>4.3 Contraindications</w:t>
      </w:r>
    </w:p>
    <w:p>
      <w:pPr>
        <w:pStyle w:val="EpiBody"/>
      </w:pPr>
      <w:r>
        <w:t>Hypersensitivity to the active substance or to any of the excipients listed in section 6.1.</w:t>
      </w:r>
    </w:p>
    <w:p>
      <w:pPr>
        <w:pStyle w:val="EpiSectionHeading3"/>
      </w:pPr>
      <w:r>
        <w:t>4.4 Special warnings and precautions for use</w:t>
      </w:r>
    </w:p>
    <w:p>
      <w:pPr>
        <w:pStyle w:val="EpiBody"/>
      </w:pPr>
      <w:r>
        <w:t>When imatinib is co‑administered with other medicinal products, there is a potential for drug interactions. Caution should be used when taking imatinib with protease inhibitors, azole antifungals, certain macrolides, CYP3A4 substrates with a narrow therapeutic window (e.g. cyclosporine, pimozide, tacrolimus, sirolimus, ergotamine, diergotamine, fentanyl, alfentanil, terfenadine, bortezomib, docetaxel, quinidine) or warfarin and other coumarin derivatives (see section 4.5).</w:t>
      </w:r>
    </w:p>
    <w:p>
      <w:pPr>
        <w:pStyle w:val="EpiBody"/>
      </w:pPr>
      <w:r>
        <w:t> </w:t>
      </w:r>
    </w:p>
    <w:p>
      <w:pPr>
        <w:pStyle w:val="EpiBody"/>
      </w:pPr>
      <w:r>
        <w:t xml:space="preserve">Concomitant use of imatinib and medicinal products that induce CYP3A4 (e.g. dexamethasone, phenytoin, carbamazepine, rifampicin, phenobarbital or </w:t>
      </w:r>
      <w:r>
        <w:rPr>
          <w:i w:val="true"/>
        </w:rPr>
        <w:t>Hypericum perforatum</w:t>
      </w:r>
      <w:r>
        <w:t>, also known as St. John’s Wort) may significantly reduce exposure to imatinib, potentially increasing the risk of therapeutic failure. Therefore, concomitant use of strong CYP3A4 inducers and imatinib should be avoided (see section 4.5).</w:t>
      </w:r>
    </w:p>
    <w:p>
      <w:pPr>
        <w:pStyle w:val="EpiBody"/>
      </w:pPr>
      <w:r>
        <w:t> </w:t>
      </w:r>
    </w:p>
    <w:p>
      <w:pPr>
        <w:pStyle w:val="EpiBody"/>
      </w:pPr>
      <w:r>
        <w:t>Hypothyroidism</w:t>
      </w:r>
    </w:p>
    <w:p>
      <w:pPr>
        <w:pStyle w:val="EpiBody"/>
      </w:pPr>
      <w:r>
        <w:t>Clinical cases of hypothyroidism have been reported in thyroidectomy patients undergoing levothyroxine replacement during treatment with imatinib (see section 4.5). Thyroid‑stimulating hormone (TSH) levels should be closely monitored in such patients.</w:t>
      </w:r>
    </w:p>
    <w:p>
      <w:pPr>
        <w:pStyle w:val="EpiBody"/>
      </w:pPr>
      <w:r>
        <w:t> </w:t>
      </w:r>
    </w:p>
    <w:p>
      <w:pPr>
        <w:pStyle w:val="EpiBody"/>
      </w:pPr>
      <w:r>
        <w:t>Hepatotoxicity</w:t>
      </w:r>
    </w:p>
    <w:p>
      <w:pPr>
        <w:pStyle w:val="EpiBody"/>
      </w:pPr>
      <w:r>
        <w:t>Metabolism of imatinib is mainly hepatic, and only 13% of excretion is through the kidneys. In patients with hepatic dysfunction (mild, moderate or severe), peripheral blood counts and liver enzymes should be carefully monitored (see sections 4.2, 4.8 and 5.2). It should be noted that GIST patients may have hepatic metastases which could lead to hepatic impairment.</w:t>
      </w:r>
    </w:p>
    <w:p>
      <w:pPr>
        <w:pStyle w:val="EpiBody"/>
      </w:pPr>
      <w:r>
        <w:t> </w:t>
      </w:r>
    </w:p>
    <w:p>
      <w:pPr>
        <w:pStyle w:val="EpiBody"/>
      </w:pPr>
      <w:r>
        <w:t>Cases of liver injury, including hepatic failure and hepatic necrosis, have been observed with imatinib. When imatinib is combined with high dose chemotherapy regimens, an increase in serious hepatic reactions has been detected. Hepatic function should be carefully monitored in circumstances where imatinib is combined with chemotherapy regimens also known to be associated with hepatic dysfunction (see sections 4.5 and 4.8).</w:t>
      </w:r>
    </w:p>
    <w:p>
      <w:pPr>
        <w:pStyle w:val="EpiBody"/>
      </w:pPr>
      <w:r>
        <w:t> </w:t>
      </w:r>
    </w:p>
    <w:p>
      <w:pPr>
        <w:pStyle w:val="EpiBody"/>
      </w:pPr>
      <w:r>
        <w:t>Fluid retention</w:t>
      </w:r>
    </w:p>
    <w:p>
      <w:pPr>
        <w:pStyle w:val="EpiBody"/>
      </w:pPr>
      <w:r>
        <w:t>Occurrences of severe fluid retention (pleural effusion, oedema, pulmonary oedema, ascites, superficial oedema) have been reported in approximately 2.5% of newly diagnosed CML patients taking imatinib. Therefore, it is highly recommended that patients be weighed regularly. An unexpected rapid weight gain should be carefully investigated and if necessary appropriate supportive care and therapeutic measures should be undertaken. In clinical trials, there was an increased incidence of these events in the elderly and those with a prior history of cardiac disease. Therefore, caution should be exercised in patients with cardiac dysfunction.</w:t>
      </w:r>
    </w:p>
    <w:p>
      <w:pPr>
        <w:pStyle w:val="EpiBody"/>
      </w:pPr>
      <w:r>
        <w:t> </w:t>
      </w:r>
    </w:p>
    <w:p>
      <w:pPr>
        <w:pStyle w:val="EpiBody"/>
      </w:pPr>
      <w:r>
        <w:t>Patients with cardiac disease</w:t>
      </w:r>
    </w:p>
    <w:p>
      <w:pPr>
        <w:pStyle w:val="EpiBody"/>
      </w:pPr>
      <w:r>
        <w:t>Patients with cardiac disease, risk factors for cardiac failure or history of renal failure should be monitored carefully, and any patient with signs or symptoms consistent with cardiac or renal failure should be evaluated and treated.</w:t>
      </w:r>
    </w:p>
    <w:p>
      <w:pPr>
        <w:pStyle w:val="EpiBody"/>
      </w:pPr>
      <w:r>
        <w:t> </w:t>
      </w:r>
    </w:p>
    <w:p>
      <w:pPr>
        <w:pStyle w:val="EpiBody"/>
      </w:pPr>
      <w:r>
        <w:t xml:space="preserve">
                  </w:t>
      </w:r>
      <w:r>
        <w:t xml:space="preserve">In patients with hypereosinophilic syndrome (HES) with occult infiltration of HES cells within the myocardium, isolated cases of cardiogenic shock/left ventricular dysfunction have been associated with </w:t>
      </w:r>
      <w:r>
        <w:t xml:space="preserve">
                  </w:t>
      </w:r>
      <w:r>
        <w:t xml:space="preserve">HES cell degranulation upon </w:t>
      </w:r>
      <w:r>
        <w:t xml:space="preserve">
                  </w:t>
      </w:r>
      <w:r>
        <w:t>the initiation of imatinib therapy. The condition was reported to be reversible with the administration of systemic steroids, circulatory support measures and temporarily withholding imatinib. As cardiac adverse events have been reported uncommonly with imatinib, a careful assessment of the benefit/risk of imatinib therapy should be considered in the HES/CEL population before treatment initiation.</w:t>
      </w:r>
      <w:r>
        <w:t xml:space="preserve">
               </w:t>
      </w:r>
    </w:p>
    <w:p>
      <w:pPr>
        <w:pStyle w:val="EpiBody"/>
      </w:pPr>
      <w:r>
        <w:t> </w:t>
      </w:r>
    </w:p>
    <w:p>
      <w:pPr>
        <w:pStyle w:val="EpiBody"/>
      </w:pPr>
      <w:r>
        <w:t>Myelodysplastic/myeloproliferative diseases with PDGFR gene re‑arrangements could be associated with high eosinophil levels. Evaluation by a cardiology specialist, performance of an echocardiogram and determination of serum troponin should therefore be considered in patients with HES/CEL, and in patients with MDS/MPD associated with high eosinophil levels before imatinib is administered. If either is abnormal, follow‑up with a cardiology specialist and the prophylactic use of systemic steroids (1‑2 mg/kg) for one to two weeks concomitantly with imatinib should be considered at the initiation of therapy.</w:t>
      </w:r>
    </w:p>
    <w:p>
      <w:pPr>
        <w:pStyle w:val="EpiBody"/>
      </w:pPr>
      <w:r>
        <w:t> </w:t>
      </w:r>
    </w:p>
    <w:p>
      <w:pPr>
        <w:pStyle w:val="EpiBody"/>
      </w:pPr>
      <w:r>
        <w:t>Gastrointestinal haemorrhage</w:t>
      </w:r>
    </w:p>
    <w:p>
      <w:pPr>
        <w:pStyle w:val="EpiBody"/>
      </w:pPr>
      <w:r>
        <w:t>In the study in patients with unresectable and/or metastatic GIST, both gastrointestinal and intra‑tumoural haemorrhages were reported (see section 4.8). Based on the available data, no predisposing factors (e.g. tumour size, tumour location, coagulation disorders) have been identified that place patients with GIST at a higher risk of either type of haemorrhage. Since increased vascularity and propensity for bleeding is a part of the nature and clinical course of GIST, standard practices and procedures for the monitoring and management of haemorrhage in all patients should be applied.</w:t>
      </w:r>
    </w:p>
    <w:p>
      <w:pPr>
        <w:pStyle w:val="EpiBody"/>
      </w:pPr>
      <w:r>
        <w:t> </w:t>
      </w:r>
    </w:p>
    <w:p>
      <w:pPr>
        <w:pStyle w:val="EpiBody"/>
      </w:pPr>
      <w:r>
        <w:t>In addition, gastric antral vascular ectasia (GAVE), a rare cause of gastrointestinal haemorrhage, has been reported in post-marketing experience in patients with CML, ALL and other diseases (see section 4.8). When needed, discontinuation of ProductX CompanyY treatment may be considered.</w:t>
      </w:r>
    </w:p>
    <w:p>
      <w:pPr>
        <w:pStyle w:val="EpiBody"/>
      </w:pPr>
      <w:r>
        <w:t> </w:t>
      </w:r>
    </w:p>
    <w:p>
      <w:pPr>
        <w:pStyle w:val="EpiBody"/>
      </w:pPr>
      <w:r>
        <w:t>Tumour lysis syndrome</w:t>
      </w:r>
    </w:p>
    <w:p>
      <w:pPr>
        <w:pStyle w:val="EpiBody"/>
      </w:pPr>
      <w:r>
        <w:t>Due to the possible occurrence of tumour lysis syndrome (TLS), correction of clinically significant dehydration and treatment of high uric acid levels are recommended prior to initiation of imatinib (see section 4.8).</w:t>
      </w:r>
    </w:p>
    <w:p>
      <w:pPr>
        <w:pStyle w:val="EpiBody"/>
      </w:pPr>
      <w:r>
        <w:t> </w:t>
      </w:r>
    </w:p>
    <w:p>
      <w:pPr>
        <w:pStyle w:val="EpiBody"/>
      </w:pPr>
      <w:r>
        <w:t xml:space="preserve">
                  </w:t>
      </w:r>
      <w:r>
        <w:t>Hepatitis B reactivation</w:t>
      </w:r>
      <w:r>
        <w:t xml:space="preserve">
               </w:t>
      </w:r>
    </w:p>
    <w:p>
      <w:pPr>
        <w:pStyle w:val="EpiBody"/>
      </w:pPr>
      <w:r>
        <w:t xml:space="preserve">
                  </w:t>
      </w:r>
      <w:r>
        <w:t>Reactivation of hepatitis B in patients who are chronic carriers of this virus has occurred after these patients received BCR-ABL tyrosine kinase inhibitors. Some cases resulted in acute hepatic failure or fulminant hepatitis leading to liver transplantation or a fatal outcome.</w:t>
      </w:r>
      <w:r>
        <w:t xml:space="preserve">
               </w:t>
      </w:r>
    </w:p>
    <w:p>
      <w:pPr>
        <w:pStyle w:val="EpiBody"/>
      </w:pPr>
      <w:r>
        <w:t xml:space="preserve">
                  </w:t>
      </w:r>
      <w:r>
        <w:t>Patients should be tested for HBV infection before initiating treatment with ProductX CompanyY. Experts in liver disease and in the treatment of hepatitis B should be consulted before treatment is initiated in patients with positive hepatitis B serology (including those with active disease) and for patients who test positive for HBV infection during treatment. Carriers of HBV who require treatment with ProductX CompanyY should be closely monitored for signs and symptoms of active HBV infection throughout therapy and for several months following termination of therapy (see section 4.8).</w:t>
      </w:r>
      <w:r>
        <w:t xml:space="preserve">
               </w:t>
      </w:r>
    </w:p>
    <w:p>
      <w:pPr>
        <w:pStyle w:val="EpiBody"/>
      </w:pPr>
      <w:r>
        <w:t> </w:t>
      </w:r>
    </w:p>
    <w:p>
      <w:pPr>
        <w:pStyle w:val="EpiBody"/>
      </w:pPr>
      <w:r>
        <w:t xml:space="preserve">
                  </w:t>
      </w:r>
      <w:r>
        <w:t>Phototoxicity</w:t>
      </w:r>
      <w:r>
        <w:t xml:space="preserve">
               </w:t>
      </w:r>
    </w:p>
    <w:p>
      <w:pPr>
        <w:pStyle w:val="EpiBody"/>
      </w:pPr>
      <w:r>
        <w:t xml:space="preserve">
                  </w:t>
      </w:r>
      <w:r>
        <w:t>Exposure to direct sunlight should be avoided or minimised due to the risk of phototoxicity associated with imatinib treatment. Patients should be instructed to use measures such as protective clothing and sunscreen with high sun protection factor (SPF).</w:t>
      </w:r>
      <w:r>
        <w:t xml:space="preserve">
               </w:t>
      </w:r>
    </w:p>
    <w:p>
      <w:pPr>
        <w:pStyle w:val="EpiBody"/>
      </w:pPr>
      <w:r>
        <w:t xml:space="preserve">
                  </w:t>
      </w:r>
      <w:r>
        <w:t> </w:t>
      </w:r>
      <w:r>
        <w:t xml:space="preserve">
               </w:t>
      </w:r>
    </w:p>
    <w:p>
      <w:pPr>
        <w:pStyle w:val="EpiBody"/>
      </w:pPr>
      <w:r>
        <w:t xml:space="preserve">
                  </w:t>
      </w:r>
      <w:r>
        <w:t>Thrombotic microangiopathy</w:t>
      </w:r>
      <w:r>
        <w:t xml:space="preserve">
               </w:t>
      </w:r>
    </w:p>
    <w:p>
      <w:pPr>
        <w:pStyle w:val="EpiBody"/>
      </w:pPr>
      <w:r>
        <w:t xml:space="preserve">
                  </w:t>
      </w:r>
      <w:r>
        <w:t>BCR-ABL tyrosine kinase inhibitors (TKIs) have been associated with thrombotic microangiopathy (TMA), including individual case reports for ProductX CompanyY (see section 4.8). If laboratory or clinical findings associated with TMA occur in a patient receiving ProductX CompanyY , treatment should be discontinued and thorough evaluation for TMA, including ADAMTS13 activity and anti-ADAMTS13-antibody determination, should be completed. If anti-ADAMTS13-antibody is elevated in conjunction with low ADAMTS13 activity, treatment with ProductX CompanyY should not be resumed.</w:t>
      </w:r>
      <w:r>
        <w:t xml:space="preserve">
               </w:t>
      </w:r>
    </w:p>
    <w:p>
      <w:pPr>
        <w:pStyle w:val="EpiBody"/>
      </w:pPr>
      <w:r>
        <w:t> </w:t>
      </w:r>
    </w:p>
    <w:p>
      <w:pPr>
        <w:pStyle w:val="EpiBody"/>
      </w:pPr>
      <w:r>
        <w:t>Laboratory tests</w:t>
      </w:r>
    </w:p>
    <w:p>
      <w:pPr>
        <w:pStyle w:val="EpiBody"/>
      </w:pPr>
      <w:r>
        <w:t>Complete blood counts must be performed regularly during therapy with imatinib. Treatment of CML patients with imatinib has been associated with neutropenia or thrombocytopenia. However, the occurrence of these cytopenias is likely to be related to the stage of the disease being treated and they were more frequent in patients with accelerated phase CML or blast crisis as compared to patients with chronic phase CML. Treatment with imatinib may be interrupted or the dose may be reduced, as recommended in section 4.2.</w:t>
      </w:r>
    </w:p>
    <w:p>
      <w:pPr>
        <w:pStyle w:val="EpiBody"/>
      </w:pPr>
      <w:r>
        <w:t> </w:t>
      </w:r>
    </w:p>
    <w:p>
      <w:pPr>
        <w:pStyle w:val="EpiBody"/>
      </w:pPr>
      <w:r>
        <w:t>Liver function (transaminases, bilirubin, alkaline phosphatase) should be monitored regularly in patients receiving imatinib.</w:t>
      </w:r>
    </w:p>
    <w:p>
      <w:pPr>
        <w:pStyle w:val="EpiBody"/>
      </w:pPr>
      <w:r>
        <w:t> </w:t>
      </w:r>
    </w:p>
    <w:p>
      <w:pPr>
        <w:pStyle w:val="EpiBody"/>
      </w:pPr>
      <w:r>
        <w:t>In patients with impaired renal function, imatinib plasma exposure seems to be higher than that in patients with normal renal function, probably due to an elevated plasma level of alpha‑acid glycoprotein (AGP), an imatinib‑binding protein, in these patients. Patients with renal impairment should be given the minimum starting dose. Patients with severe renal impairment should be treated with caution. The dose can be reduced if not tolerated (see section 4.2 and 5.2).</w:t>
      </w:r>
    </w:p>
    <w:p>
      <w:pPr>
        <w:pStyle w:val="EpiBody"/>
      </w:pPr>
      <w:r>
        <w:t xml:space="preserve">
                  </w:t>
      </w:r>
      <w:r>
        <w:t> </w:t>
      </w:r>
      <w:r>
        <w:t xml:space="preserve">
               </w:t>
      </w:r>
    </w:p>
    <w:p>
      <w:pPr>
        <w:pStyle w:val="EpiBody"/>
      </w:pPr>
      <w:r>
        <w:t xml:space="preserve">
                  </w:t>
      </w:r>
      <w:r>
        <w:t>Long-term treatment with imatinib may be associated with a clinically significant decline in renal function. Renal function should, therefore, be evaluated prior to the start of imatinib therapy and closely monitored during therapy, with particular attention to those patients exhibiting risk factors for renal dysfunction. If renal dysfunction is observed, appropriate management and treatment should be prescribed in accordance with standard treatment guidelines.</w:t>
      </w:r>
      <w:r>
        <w:t xml:space="preserve">
               </w:t>
      </w:r>
    </w:p>
    <w:p>
      <w:pPr>
        <w:pStyle w:val="EpiBody"/>
      </w:pPr>
      <w:r>
        <w:t> </w:t>
      </w:r>
    </w:p>
    <w:p>
      <w:pPr>
        <w:pStyle w:val="EpiBody"/>
      </w:pPr>
      <w:r>
        <w:t>Paediatric population</w:t>
      </w:r>
    </w:p>
    <w:p>
      <w:pPr>
        <w:pStyle w:val="EpiBody"/>
      </w:pPr>
      <w:r>
        <w:t>There have been case reports of growth retardation occurring in children and pre‑adolescents receiving imatinib. In an observational study in the CML paediatric population, a statistically significant decrease (but of uncertain clinical relevance) in median height standard deviation scores after 12 and 24 months of treatment was reported in two small subsets irrespective of pubertal status or gender. Close monitoring of growth in children under imatinib treatment is recommended (see section 4.8).</w:t>
      </w:r>
    </w:p>
    <w:p>
      <w:pPr>
        <w:pStyle w:val="EpiSectionHeading3"/>
      </w:pPr>
      <w:r>
        <w:t>4.5 Interaction with other medicinal products and other forms of interaction</w:t>
      </w:r>
    </w:p>
    <w:p>
      <w:pPr>
        <w:pStyle w:val="EpiBody"/>
      </w:pPr>
      <w:r>
        <w:t xml:space="preserve">Active substances that may </w:t>
      </w:r>
      <w:r>
        <w:rPr>
          <w:b w:val="true"/>
        </w:rPr>
        <w:t>increase</w:t>
      </w:r>
      <w:r>
        <w:t xml:space="preserve"> imatinib plasma concentrations</w:t>
      </w:r>
    </w:p>
    <w:p>
      <w:pPr>
        <w:pStyle w:val="EpiBody"/>
      </w:pPr>
      <w:r>
        <w:t>Substances that inhibit the cytochrome P450 isoenzyme CYP3A4 activity (e.g. protease inhibitors such as indinavir, lopinavir/ritonavir, ritonavir, saquinavir, telaprevir, nelfinavir, boceprevir; azole antifungals including ketoconazole, itraconazole, posaconazole, voriconazole; certain macrolides such as erythromycin, clarithromycin</w:t>
      </w:r>
      <w:r>
        <w:t>and telithromycin) could decrease metabolism and increase imatinib concentrations. There was a significant increase in exposure to imatinib (the mean C</w:t>
      </w:r>
      <w:r>
        <w:rPr>
          <w:vertAlign w:val="subscript"/>
        </w:rPr>
        <w:t>max</w:t>
      </w:r>
      <w:r>
        <w:t xml:space="preserve"> and AUC of imatinib rose by 26% and 40%, respectively) in healthy subjects when it was co‑administered with a single dose of ketoconazole (a CYP3A4 inhibitor). Caution should be taken when administering imatinib with inhibitors of the CYP3A4 family.</w:t>
      </w:r>
    </w:p>
    <w:p>
      <w:pPr>
        <w:pStyle w:val="EpiBody"/>
      </w:pPr>
      <w:r>
        <w:t> </w:t>
      </w:r>
    </w:p>
    <w:p>
      <w:pPr>
        <w:pStyle w:val="EpiBody"/>
      </w:pPr>
      <w:r>
        <w:t xml:space="preserve">Active substances that may </w:t>
      </w:r>
      <w:r>
        <w:rPr>
          <w:b w:val="true"/>
        </w:rPr>
        <w:t>decrease</w:t>
      </w:r>
      <w:r>
        <w:t xml:space="preserve"> imatinib plasma concentrations</w:t>
      </w:r>
    </w:p>
    <w:p>
      <w:pPr>
        <w:pStyle w:val="EpiBody"/>
      </w:pPr>
      <w:r>
        <w:t xml:space="preserve">Substances that are inducers of CYP3A4 activity (e.g. dexamethasone, phenytoin, carbamazepine, rifampicin, phenobarbital, fosphenytoin, primidone or </w:t>
      </w:r>
      <w:r>
        <w:rPr>
          <w:i w:val="true"/>
        </w:rPr>
        <w:t>Hypericum perforatum</w:t>
      </w:r>
      <w:r>
        <w:t>, also known as St. John’s Wort) may significantly reduce exposure to imatinib, potentially increasing the risk of therapeutic failure. Pretreatment with multiple doses of rifampicin 600 mg followed by a single 400 mg dose of imatinib resulted in decrease in C</w:t>
      </w:r>
      <w:r>
        <w:rPr>
          <w:vertAlign w:val="subscript"/>
        </w:rPr>
        <w:t>max</w:t>
      </w:r>
      <w:r>
        <w:t xml:space="preserve"> and AUC</w:t>
      </w:r>
      <w:r>
        <w:rPr>
          <w:vertAlign w:val="subscript"/>
        </w:rPr>
        <w:t>(0-∞)</w:t>
      </w:r>
      <w:r>
        <w:t xml:space="preserve"> by at least 54% and 74%, of the respective values without rifampicin treatment. Similar results were observed in patients with malignant gliomas treated with imatinib while taking enzyme‑inducing anti‑epileptic medicinal products (EIAEDs) such as carbamazepine, oxcarbazepine and phenytoin. The plasma AUC for imatinib decreased by 73% compared to patients not on EIAEDs. Concomitant use of rifampicin or other strong CYP3A4 inducers and imatinib should be avoided.</w:t>
      </w:r>
    </w:p>
    <w:p>
      <w:pPr>
        <w:pStyle w:val="EpiBody"/>
      </w:pPr>
      <w:r>
        <w:t> </w:t>
      </w:r>
    </w:p>
    <w:p>
      <w:pPr>
        <w:pStyle w:val="EpiBody"/>
      </w:pPr>
      <w:r>
        <w:t>Active substances that may have their plasma concentration altered by imatinib</w:t>
      </w:r>
    </w:p>
    <w:p>
      <w:pPr>
        <w:pStyle w:val="EpiBody"/>
      </w:pPr>
      <w:r>
        <w:t>ProductX increases the mean C</w:t>
      </w:r>
      <w:r>
        <w:rPr>
          <w:vertAlign w:val="subscript"/>
        </w:rPr>
        <w:t>max</w:t>
      </w:r>
      <w:r>
        <w:t xml:space="preserve"> and AUC of simvastatin (CYP3A4 substrate) 2- and 3.5‑fold, respectively, indicating an inhibition of the CYP3A4 by imatinib. Therefore, caution is recommended when administering imatinib with CYP3A4 substrates with a narrow therapeutic window (e.g. cyclosporine, pimozide,</w:t>
      </w:r>
      <w:r>
        <w:t>tacrolimus, sirolimus, ergotamine, diergotamine, fentanyl, alfentanil, terfenadine, bortezomib, docetaxel and quinidine). ProductX may increase plasma concentration of other CYP3A4 metabolised drugs (e.g. triazolo-benzodiazepines, dihydropyridine calcium channel blockers, certain HMG‑CoA reductase inhibitors, i.e. statins, etc.).</w:t>
      </w:r>
    </w:p>
    <w:p>
      <w:pPr>
        <w:pStyle w:val="EpiBody"/>
      </w:pPr>
      <w:r>
        <w:t> </w:t>
      </w:r>
    </w:p>
    <w:p>
      <w:pPr>
        <w:pStyle w:val="EpiBody"/>
      </w:pPr>
      <w:r>
        <w:t xml:space="preserve">
                  </w:t>
      </w:r>
      <w:r>
        <w:t xml:space="preserve">Because of known increased risks of bleeding in conjunction with the use of imatinib (e.g. haemorrhage), patients who require anticoagulation should receive low‑molecular‑weight or standard heparin, </w:t>
      </w:r>
      <w:r>
        <w:t xml:space="preserve">
                  </w:t>
      </w:r>
      <w:r>
        <w:t>instead of coumarin derivatives such as warfarin</w:t>
      </w:r>
      <w:r>
        <w:t xml:space="preserve">
                  </w:t>
      </w:r>
      <w:r>
        <w:t>.</w:t>
      </w:r>
      <w:r>
        <w:t xml:space="preserve">
               </w:t>
      </w:r>
    </w:p>
    <w:p>
      <w:pPr>
        <w:pStyle w:val="EpiBody"/>
      </w:pPr>
      <w:r>
        <w:t> </w:t>
      </w:r>
    </w:p>
    <w:p>
      <w:pPr>
        <w:pStyle w:val="EpiBody"/>
      </w:pPr>
      <w:r>
        <w:t xml:space="preserve">
                  </w:t>
      </w:r>
      <w:r>
        <w:rPr>
          <w:i w:val="true"/>
        </w:rPr>
        <w:t>In vitro</w:t>
      </w:r>
      <w:r>
        <w:t xml:space="preserve"> imatinib inhibits the cytochrome P450 isoenzyme CYP2D6 activity at concentrations similar to those that affect CYP3A4 activity. ProductX at 400 mg twice daily had an inhibitory effect on CYP2D6‑mediated metoprolol metabolism, with metoprolol C</w:t>
      </w:r>
      <w:r>
        <w:rPr>
          <w:vertAlign w:val="subscript"/>
        </w:rPr>
        <w:t>max</w:t>
      </w:r>
      <w:r>
        <w:t xml:space="preserve"> and AUC being increased by approximately 23% (90%CI [1.16‑1.30]). Dose adjustments do not seem to be necessary when imatinib is co‑administrated with CYP2D6 substrates, however caution is advised for CYP2D6 substrates with a narrow therapeutic window such as metoprolol. In patients treated with metoprolol clinical monitoring should be considered.</w:t>
      </w:r>
    </w:p>
    <w:p>
      <w:pPr>
        <w:pStyle w:val="EpiBody"/>
      </w:pPr>
      <w:r>
        <w:t> </w:t>
      </w:r>
    </w:p>
    <w:p>
      <w:pPr>
        <w:pStyle w:val="EpiBody"/>
      </w:pPr>
      <w:r>
        <w:t xml:space="preserve">
                  </w:t>
      </w:r>
      <w:r>
        <w:rPr>
          <w:i w:val="true"/>
        </w:rPr>
        <w:t>In vitro</w:t>
      </w:r>
      <w:r>
        <w:t xml:space="preserve">, imatinib inhibits paracetamol O‑glucuronidation with Ki value of 58.5 micromol/l. This inhibition has not been observed </w:t>
      </w:r>
      <w:r>
        <w:rPr>
          <w:i w:val="true"/>
        </w:rPr>
        <w:t xml:space="preserve">in vivo </w:t>
      </w:r>
      <w:r>
        <w:t>after the administration of imatinib 400 mg and paracetamol 1000 mg. Higher doses of imatinib and paracetamol have not been studied.</w:t>
      </w:r>
    </w:p>
    <w:p>
      <w:pPr>
        <w:pStyle w:val="EpiBody"/>
      </w:pPr>
      <w:r>
        <w:t> </w:t>
      </w:r>
    </w:p>
    <w:p>
      <w:pPr>
        <w:pStyle w:val="EpiBody"/>
      </w:pPr>
      <w:r>
        <w:t>Caution should therefore be exercised when using high doses of imatinib and paracetamol concomitantly.</w:t>
      </w:r>
    </w:p>
    <w:p>
      <w:pPr>
        <w:pStyle w:val="EpiBody"/>
      </w:pPr>
      <w:r>
        <w:t> </w:t>
      </w:r>
    </w:p>
    <w:p>
      <w:pPr>
        <w:pStyle w:val="EpiBody"/>
      </w:pPr>
      <w:r>
        <w:t>In thyroidectomy patients receiving levothyroxine, the plasma exposure to levothyroxine may be decreased when imatinib is co-administered (see section 4.4). Caution is therefore recommended. However, the mechanism of the observed interaction is presently unknown.</w:t>
      </w:r>
    </w:p>
    <w:p>
      <w:pPr>
        <w:pStyle w:val="EpiBody"/>
      </w:pPr>
      <w:r>
        <w:t> </w:t>
      </w:r>
    </w:p>
    <w:p>
      <w:pPr>
        <w:pStyle w:val="EpiBody"/>
      </w:pPr>
      <w:r>
        <w:t>In Ph+ ALL patients, there is clinical experience of co‑administering imatinib with chemotherapy (see section 5.1), but drug-drug interactions between imatinib and chemotherapy regimens are not well characterised. ProductX adverse events, i.e. hepatotoxicity, myelosuppression or others, may increase and it has been reported that concomitant use with L‑asparaginase could be associated with increased hepatotoxicity (see section 4.8). Therefore, the use of imatinib in combination requires special precaution.</w:t>
      </w:r>
    </w:p>
    <w:p>
      <w:pPr>
        <w:pStyle w:val="EpiSectionHeading3"/>
      </w:pPr>
      <w:r>
        <w:t>4.6 Fertility, pregnancy and lactation</w:t>
      </w:r>
    </w:p>
    <w:p>
      <w:pPr>
        <w:pStyle w:val="EpiBody"/>
      </w:pPr>
      <w:r>
        <w:t xml:space="preserve">
                  </w:t>
      </w:r>
      <w:r>
        <w:t>Women of childbearing potential</w:t>
      </w:r>
      <w:r>
        <w:t xml:space="preserve">
               </w:t>
      </w:r>
    </w:p>
    <w:p>
      <w:pPr>
        <w:pStyle w:val="EpiBody"/>
      </w:pPr>
      <w:r>
        <w:t xml:space="preserve">
                  </w:t>
      </w:r>
      <w:r>
        <w:t>Women of childbearing potential must be advised to use effective contraception during treatment and for at least 15 days after stopping treatment with ProductX CompanyY.</w:t>
      </w:r>
      <w:r>
        <w:t xml:space="preserve">
               </w:t>
      </w:r>
    </w:p>
    <w:p>
      <w:pPr>
        <w:pStyle w:val="EpiBody"/>
      </w:pPr>
      <w:r>
        <w:t> </w:t>
      </w:r>
    </w:p>
    <w:p>
      <w:pPr>
        <w:pStyle w:val="EpiBody"/>
      </w:pPr>
      <w:r>
        <w:t>Pregnancy</w:t>
      </w:r>
    </w:p>
    <w:p>
      <w:pPr>
        <w:pStyle w:val="EpiBody"/>
      </w:pPr>
      <w:r>
        <w:t>There are limited data on the use of imatinib in pregnant women. There have been post-marketing reports of spontaneous abortions and infant congenital anomalies from women who have taken imatinib. Studies in animals have however shown reproductive toxicity (see section 5.3) and the potential risk for the foetus is unknown. ProductX should not be used during pregnancy unless clearly necessary. If it is used during pregnancy, the patient must be informed of the potential risk to the foetus.</w:t>
      </w:r>
    </w:p>
    <w:p>
      <w:pPr>
        <w:pStyle w:val="EpiBody"/>
      </w:pPr>
      <w:r>
        <w:t> </w:t>
      </w:r>
    </w:p>
    <w:p>
      <w:pPr>
        <w:pStyle w:val="EpiBody"/>
      </w:pPr>
      <w:r>
        <w:t>Breast-feeding</w:t>
      </w:r>
    </w:p>
    <w:p>
      <w:pPr>
        <w:pStyle w:val="EpiBody"/>
      </w:pPr>
      <w:r>
        <w:t>There is limited information on imatinib distribution on human milk. Studies in two breast-feeding women revealed that both imatinib and its active metabolite can be distributed into human milk. The milk plasma ratio studied in a single patient was determined to be 0.5 for imatinib and 0.9 for the metabolite, suggesting greater distribution of the metabolite into the milk. Considering the combined concentration of imatinib and the metabolite and the maximum daily milk intake by infants, the total exposure would be expected to be low (~10% of a therapeutic dose). However, since the effects of low‑dose exposure of the infant to imatinib are unknown, women should not breast-feed during treatment and for at least 15 days after stopping treatment with ProductX CompanyY.</w:t>
      </w:r>
    </w:p>
    <w:p>
      <w:pPr>
        <w:pStyle w:val="EpiBody"/>
      </w:pPr>
      <w:r>
        <w:t> </w:t>
      </w:r>
    </w:p>
    <w:p>
      <w:pPr>
        <w:pStyle w:val="EpiBody"/>
      </w:pPr>
      <w:r>
        <w:t xml:space="preserve">
                  </w:t>
      </w:r>
      <w:r>
        <w:t>Fertility</w:t>
      </w:r>
      <w:r>
        <w:t xml:space="preserve">
               </w:t>
      </w:r>
    </w:p>
    <w:p>
      <w:pPr>
        <w:pStyle w:val="EpiBody"/>
      </w:pPr>
      <w:r>
        <w:t xml:space="preserve">
                  </w:t>
      </w:r>
      <w:r>
        <w:t>In non-clinical studies, the fertility of male and female rats was not affected</w:t>
      </w:r>
      <w:r>
        <w:t>, although effects on reproductive parameters were observed</w:t>
      </w:r>
      <w:r>
        <w:t xml:space="preserve"> (see section 5.3). Studies on patients receiving imatinib and its effect on fertility and gametogenesis have not been performed. Patients who are concerned about their fertility on imatinib treatment should consult with their physician.</w:t>
      </w:r>
      <w:r>
        <w:t xml:space="preserve">
               </w:t>
      </w:r>
    </w:p>
    <w:p>
      <w:pPr>
        <w:pStyle w:val="EpiSectionHeading3"/>
      </w:pPr>
      <w:r>
        <w:t>4.7 Effects on ability to drive and use machines</w:t>
      </w:r>
    </w:p>
    <w:p>
      <w:pPr>
        <w:pStyle w:val="EpiBody"/>
      </w:pPr>
      <w:r>
        <w:t>Patients should be advised that they may experience undesirable effects such as dizziness, blurred vision or somnolence during treatment with imatinib. Therefore, caution should be recommended when driving a car or operating machinery.</w:t>
      </w:r>
    </w:p>
    <w:p>
      <w:pPr>
        <w:pStyle w:val="EpiSectionHeading3"/>
      </w:pPr>
      <w:r>
        <w:t>4.8 Undesirable effects</w:t>
      </w:r>
    </w:p>
    <w:p>
      <w:pPr>
        <w:pStyle w:val="EpiBody"/>
      </w:pPr>
      <w:r>
        <w:t>Summary of the safety profile</w:t>
      </w:r>
    </w:p>
    <w:p>
      <w:pPr>
        <w:pStyle w:val="EpiBody"/>
      </w:pPr>
      <w:r>
        <w:t>Patients with advanced stages of malignancies may have numerous confounding medical conditions that make causality of adverse reactions difficult to assess due to the variety of symptoms related to the underlying disease, its progression, and the co-administration of numerous medicinal products.</w:t>
      </w:r>
    </w:p>
    <w:p>
      <w:pPr>
        <w:pStyle w:val="EpiBody"/>
      </w:pPr>
      <w:r>
        <w:t> </w:t>
      </w:r>
    </w:p>
    <w:p>
      <w:pPr>
        <w:pStyle w:val="EpiBody"/>
      </w:pPr>
      <w:r>
        <w:t>In clinical trials in CML, drug discontinuation for drug-related adverse reactions was observed in 2.4% of newly diagnosed patients, 4% of patients in late chronic phase after failure of interferon therapy, 4% of patients in accelerated phase after failure of interferon therapy and 5% of blast crisis patients after failure of interferon therapy. In GIST the study drug was discontinued for drug-related adverse reactions in 4% of patients.</w:t>
      </w:r>
    </w:p>
    <w:p>
      <w:pPr>
        <w:pStyle w:val="EpiBody"/>
      </w:pPr>
      <w:r>
        <w:t> </w:t>
      </w:r>
    </w:p>
    <w:p>
      <w:pPr>
        <w:pStyle w:val="EpiBody"/>
      </w:pPr>
      <w:r>
        <w:t>The adverse reactions were similar in all indications, with two exceptions. There was more myelosuppression seen in CML patients than in GIST, which is probably due to the underlying disease. In the study in patients with unresectable and/or metastatic GIST, 7 (5%) patients experienced CTC grade 3/4 GI bleeds (3 patients), intra‑tumoural bleeds (3 patients) or both (1 patient). GI tumour sites may have been the source of the GI bleeds (see section 4.4). GI and tumoural bleeding may be serious and sometimes fatal. The most commonly reported (≥ 10%) drug-related adverse reactions in both settings were mild nausea, vomiting, diarrhoea, abdominal pain, fatigue, myalgia, muscle cramps and rash. Superficial oedemas were a common finding in all studies and were described primarily as periorbital or lower limb oedemas. However, these oedemas were rarely severe and may be managed with diuretics, other supportive measures, or by reducing the dose of imatinib.</w:t>
      </w:r>
    </w:p>
    <w:p>
      <w:pPr>
        <w:pStyle w:val="EpiBody"/>
      </w:pPr>
      <w:r>
        <w:t> </w:t>
      </w:r>
    </w:p>
    <w:p>
      <w:pPr>
        <w:pStyle w:val="EpiBody"/>
      </w:pPr>
      <w:r>
        <w:t>When imatinib was combined with high dose chemotherapy in Ph+ ALL patients, transient liver toxicity in the form of transaminase elevation and hyperbilirubinaemia were observed. Considering the limited safety database, the adverse events thus far reported in children are consistent with the known safety profile in adult patients with Ph+ ALL. The safety database for children with Ph+ALL is very limited though no new safety concerns have been identified.</w:t>
      </w:r>
    </w:p>
    <w:p>
      <w:pPr>
        <w:pStyle w:val="EpiBody"/>
      </w:pPr>
      <w:r>
        <w:t> </w:t>
      </w:r>
    </w:p>
    <w:p>
      <w:pPr>
        <w:pStyle w:val="EpiBody"/>
      </w:pPr>
      <w:r>
        <w:t>Miscellaneous adverse reactions such as pleural effusion, ascites, pulmonary oedema and rapid weight gain with or without superficial oedema may be collectively described as “fluid retention”. These reactions can usually be managed by withholding imatinib temporarily and with diuretics and other appropriate supportive care measures. However, some of these reactions may be serious or life-threatening and several patients with blast crisis died with a complex clinical history of pleural effusion, congestive heart failure and renal failure. There were no special safety findings in paediatric clinical trials.</w:t>
      </w:r>
    </w:p>
    <w:p>
      <w:pPr>
        <w:pStyle w:val="EpiBody"/>
      </w:pPr>
      <w:r>
        <w:t> </w:t>
      </w:r>
    </w:p>
    <w:p>
      <w:pPr>
        <w:pStyle w:val="EpiBody"/>
      </w:pPr>
      <w:r>
        <w:t>Adverse reactions</w:t>
      </w:r>
    </w:p>
    <w:p>
      <w:pPr>
        <w:pStyle w:val="EpiBody"/>
      </w:pPr>
      <w:r>
        <w:t>Adverse reactions reported as more than an isolated case are listed below, by system organ class and by frequency. Frequency categories are defined using the following convention: very common (≥1/10), common (≥1/100 to 1/10), uncommon (≥1/1,000 to 1/100), rare (≥1/10,000 to 1/1,000), very rare (1/10,000), not known (cannot be estimated from the available data).</w:t>
      </w:r>
    </w:p>
    <w:p>
      <w:pPr>
        <w:pStyle w:val="EpiBody"/>
      </w:pPr>
      <w:r>
        <w:t> </w:t>
      </w:r>
    </w:p>
    <w:p>
      <w:pPr>
        <w:pStyle w:val="EpiBody"/>
      </w:pPr>
      <w:r>
        <w:t>Within each frequency grouping, undesirable effects are presented in order of frequency, the most frequent first.</w:t>
      </w:r>
    </w:p>
    <w:p>
      <w:pPr>
        <w:pStyle w:val="EpiBody"/>
      </w:pPr>
      <w:r>
        <w:t> </w:t>
      </w:r>
    </w:p>
    <w:p>
      <w:pPr>
        <w:pStyle w:val="EpiBody"/>
      </w:pPr>
      <w:r>
        <w:t>Adverse reactions and their frequencies are reported in Table 1.</w:t>
      </w:r>
    </w:p>
    <w:p>
      <w:pPr>
        <w:pStyle w:val="EpiBody"/>
      </w:pPr>
      <w:r>
        <w:t> </w:t>
      </w:r>
    </w:p>
    <w:p>
      <w:pPr>
        <w:pStyle w:val="EpiBody"/>
      </w:pPr>
      <w:r>
        <w:t xml:space="preserve">
                  </w:t>
      </w:r>
      <w:r>
        <w:rPr>
          <w:b w:val="true"/>
        </w:rPr>
        <w:t>Table 1     Tabulated summary of adverse reactions</w:t>
      </w:r>
      <w:r>
        <w:t xml:space="preserve">
               </w:t>
      </w:r>
    </w:p>
    <w:p>
      <w:pPr>
        <w:pStyle w:val="EpiBody"/>
      </w:pPr>
      <w:r>
        <w:t> </w:t>
      </w:r>
    </w:p>
    <w:tbl>
      <w:tblPr>
        <w:tblStyle w:val="EpiTable"/>
      </w:tblPr>
      <w:tr>
        <w:tc>
          <w:p>
            <w:pPr>
              <w:pStyle w:val="EpiTableBody"/>
            </w:pPr>
            <w:r>
              <w:t xml:space="preserve">
                           </w:t>
            </w:r>
            <w:r>
              <w:t xml:space="preserve">
                              </w:t>
            </w:r>
            <w:r>
              <w:rPr>
                <w:b w:val="true"/>
              </w:rPr>
              <w:t>Infections and infestations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Herpes zoster, herpes simplex, nasopharyngitis, pneumonia</w:t>
            </w:r>
            <w:r>
              <w:rPr>
                <w:vertAlign w:val="superscript"/>
              </w:rPr>
              <w:t>1</w:t>
            </w:r>
            <w:r>
              <w:t>, sinusitis, cellulitis, upper respiratory tract infection, influenza, urinary tract infection, gastroenteritis, sepsis</w:t>
            </w:r>
            <w:r>
              <w:t xml:space="preserve">
                        </w:t>
            </w:r>
          </w:p>
        </w:tc>
      </w:tr>
      <w:tr>
        <w:tc>
          <w:p>
            <w:pPr>
              <w:pStyle w:val="EpiTableBody"/>
            </w:pPr>
            <w:r>
              <w:t xml:space="preserve">
                           </w:t>
            </w:r>
            <w:r>
              <w:t>Rare</w:t>
            </w:r>
            <w:r>
              <w:t xml:space="preserve">
                        </w:t>
            </w:r>
          </w:p>
        </w:tc>
        <w:tc>
          <w:p>
            <w:pPr>
              <w:pStyle w:val="EpiTableBody"/>
            </w:pPr>
            <w:r>
              <w:t xml:space="preserve">
                           </w:t>
            </w:r>
            <w:r>
              <w:t>Fungal infection</w:t>
            </w:r>
            <w:r>
              <w:t xml:space="preserve">
                        </w:t>
            </w:r>
          </w:p>
        </w:tc>
      </w:tr>
      <w:tr>
        <w:tc>
          <w:p>
            <w:pPr>
              <w:pStyle w:val="EpiTableBody"/>
            </w:pPr>
            <w:r>
              <w:t xml:space="preserve">
                           </w:t>
            </w:r>
            <w:r>
              <w:t>Not known</w:t>
            </w:r>
            <w:r>
              <w:t xml:space="preserve">
                        </w:t>
            </w:r>
          </w:p>
        </w:tc>
        <w:tc>
          <w:p>
            <w:pPr>
              <w:pStyle w:val="EpiTableBody"/>
            </w:pPr>
            <w:r>
              <w:t xml:space="preserve">
                           </w:t>
            </w:r>
            <w:r>
              <w:t>Hepatitis B reactivation*</w:t>
            </w:r>
            <w:r>
              <w:t xml:space="preserve">
                        </w:t>
            </w:r>
          </w:p>
        </w:tc>
      </w:tr>
      <w:tr>
        <w:tc>
          <w:p>
            <w:pPr>
              <w:pStyle w:val="EpiTableBody"/>
            </w:pPr>
            <w:r>
              <w:t xml:space="preserve">
                           </w:t>
            </w:r>
            <w:r>
              <w:t xml:space="preserve">
                              </w:t>
            </w:r>
            <w:r>
              <w:rPr>
                <w:b w:val="true"/>
              </w:rPr>
              <w:t>Neoplasm benign, malignant and unspecified (including cysts and polyps)</w:t>
            </w:r>
            <w:r>
              <w:t xml:space="preserve">
                           </w:t>
            </w:r>
            <w:r>
              <w:t xml:space="preserve">
                        </w:t>
            </w:r>
          </w:p>
        </w:tc>
      </w:tr>
      <w:tr>
        <w:tc>
          <w:p>
            <w:pPr>
              <w:pStyle w:val="EpiTableBody"/>
            </w:pPr>
            <w:r>
              <w:t xml:space="preserve">
                           </w:t>
            </w:r>
            <w:r>
              <w:t>Rare</w:t>
            </w:r>
            <w:r>
              <w:t xml:space="preserve">
                        </w:t>
            </w:r>
          </w:p>
        </w:tc>
        <w:tc>
          <w:p>
            <w:pPr>
              <w:pStyle w:val="EpiTableBody"/>
            </w:pPr>
            <w:r>
              <w:t xml:space="preserve">
                           </w:t>
            </w:r>
            <w:r>
              <w:t>Tumour lysis syndrome</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Tumour haemorrhage/tumour necrosis*</w:t>
            </w:r>
            <w:r>
              <w:t xml:space="preserve">
                           </w:t>
            </w:r>
            <w:r>
              <w:t xml:space="preserve">
                        </w:t>
            </w:r>
          </w:p>
        </w:tc>
      </w:tr>
      <w:tr>
        <w:tc>
          <w:p>
            <w:pPr>
              <w:pStyle w:val="EpiTableBody"/>
            </w:pPr>
            <w:r>
              <w:t xml:space="preserve">
                           </w:t>
            </w:r>
            <w:r>
              <w:t xml:space="preserve">
                              </w:t>
            </w:r>
            <w:r>
              <w:rPr>
                <w:b w:val="true"/>
              </w:rPr>
              <w:t xml:space="preserve">
                                 </w:t>
            </w:r>
            <w:r>
              <w:rPr>
                <w:b w:val="true"/>
              </w:rPr>
              <w:t>Immune system disorders</w:t>
            </w:r>
            <w:r>
              <w:rPr>
                <w:b w:val="true"/>
              </w:rPr>
              <w:t xml:space="preserve">
                              </w:t>
            </w:r>
            <w:r>
              <w:t xml:space="preserve">
                           </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Anaphylactic shock*</w:t>
            </w:r>
            <w:r>
              <w:t xml:space="preserve">
                           </w:t>
            </w:r>
            <w:r>
              <w:t xml:space="preserve">
                        </w:t>
            </w:r>
          </w:p>
        </w:tc>
      </w:tr>
      <w:tr>
        <w:tc>
          <w:p>
            <w:pPr>
              <w:pStyle w:val="EpiTableBody"/>
            </w:pPr>
            <w:r>
              <w:t xml:space="preserve">
                           </w:t>
            </w:r>
            <w:r>
              <w:t xml:space="preserve">
                              </w:t>
            </w:r>
            <w:r>
              <w:rPr>
                <w:b w:val="true"/>
              </w:rPr>
              <w:t>Blood and lymphatic system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Neutropenia, thrombocytopenia, anaemia</w:t>
            </w:r>
            <w:r>
              <w:t xml:space="preserve">
                        </w:t>
            </w:r>
          </w:p>
        </w:tc>
      </w:tr>
      <w:tr>
        <w:tc>
          <w:p>
            <w:pPr>
              <w:pStyle w:val="EpiTableBody"/>
            </w:pPr>
            <w:r>
              <w:t xml:space="preserve">
                           </w:t>
            </w:r>
            <w:r>
              <w:t>Common</w:t>
            </w:r>
            <w:r>
              <w:t xml:space="preserve">
                        </w:t>
            </w:r>
          </w:p>
        </w:tc>
        <w:tc>
          <w:p>
            <w:pPr>
              <w:pStyle w:val="EpiTableBody"/>
            </w:pPr>
            <w:r>
              <w:t xml:space="preserve">
                           </w:t>
            </w:r>
            <w:r>
              <w:t>Pancytopenia, febrile neutropenia</w:t>
            </w:r>
            <w:r>
              <w:t xml:space="preserve">
                        </w:t>
            </w:r>
          </w:p>
        </w:tc>
      </w:tr>
      <w:tr>
        <w:tc>
          <w:p>
            <w:pPr>
              <w:pStyle w:val="EpiTableBody"/>
            </w:pPr>
            <w:r>
              <w:t xml:space="preserve">
                           </w:t>
            </w:r>
            <w:r>
              <w:t>Uncommon</w:t>
            </w:r>
            <w:r>
              <w:t xml:space="preserve">
                        </w:t>
            </w:r>
          </w:p>
        </w:tc>
        <w:tc>
          <w:p>
            <w:pPr>
              <w:pStyle w:val="EpiTableBody"/>
            </w:pPr>
            <w:r>
              <w:t xml:space="preserve">
                           </w:t>
            </w:r>
            <w:r>
              <w:t>Thrombocythaemia, lymphopenia, bone marrow depression, eosinophilia, lymphadenopathy</w:t>
            </w:r>
            <w:r>
              <w:t xml:space="preserve">
                        </w:t>
            </w:r>
          </w:p>
        </w:tc>
      </w:tr>
      <w:tr>
        <w:tc>
          <w:p>
            <w:pPr>
              <w:pStyle w:val="EpiTableBody"/>
            </w:pPr>
            <w:r>
              <w:t xml:space="preserve">
                           </w:t>
            </w:r>
            <w:r>
              <w:t>Rare</w:t>
            </w:r>
            <w:r>
              <w:t xml:space="preserve">
                        </w:t>
            </w:r>
          </w:p>
        </w:tc>
        <w:tc>
          <w:p>
            <w:pPr>
              <w:pStyle w:val="EpiTableBody"/>
            </w:pPr>
            <w:r>
              <w:t xml:space="preserve">
                           </w:t>
            </w:r>
            <w:r>
              <w:t>Haemolytic anaemia</w:t>
            </w:r>
            <w:r>
              <w:t>, thrombotic microangiopathy</w:t>
            </w:r>
            <w:r>
              <w:t xml:space="preserve">
                           </w:t>
            </w:r>
            <w:r>
              <w:t xml:space="preserve">
                        </w:t>
            </w:r>
          </w:p>
        </w:tc>
      </w:tr>
      <w:tr>
        <w:tc>
          <w:p>
            <w:pPr>
              <w:pStyle w:val="EpiTableBody"/>
            </w:pPr>
            <w:r>
              <w:t xml:space="preserve">
                           </w:t>
            </w:r>
            <w:r>
              <w:t xml:space="preserve">
                              </w:t>
            </w:r>
            <w:r>
              <w:rPr>
                <w:b w:val="true"/>
              </w:rPr>
              <w:t>Metabolism and nutrition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Anorexia</w:t>
            </w:r>
            <w:r>
              <w:t xml:space="preserve">
                        </w:t>
            </w:r>
          </w:p>
        </w:tc>
      </w:tr>
      <w:tr>
        <w:tc>
          <w:p>
            <w:pPr>
              <w:pStyle w:val="EpiTableBody"/>
            </w:pPr>
            <w:r>
              <w:t xml:space="preserve">
                           </w:t>
            </w:r>
            <w:r>
              <w:t>Uncommon</w:t>
            </w:r>
            <w:r>
              <w:t xml:space="preserve">
                        </w:t>
            </w:r>
          </w:p>
        </w:tc>
        <w:tc>
          <w:p>
            <w:pPr>
              <w:pStyle w:val="EpiTableBody"/>
            </w:pPr>
            <w:r>
              <w:t xml:space="preserve">
                           </w:t>
            </w:r>
            <w:r>
              <w:t>Hypokalaemia, increased appetite, hypophosphataemia, decreased appetite, dehydration, gout, hyperuricaemia, hypercalcaemia, hyperglycaemia, hyponatraemia</w:t>
            </w:r>
            <w:r>
              <w:t xml:space="preserve">
                        </w:t>
            </w:r>
          </w:p>
        </w:tc>
      </w:tr>
      <w:tr>
        <w:tc>
          <w:p>
            <w:pPr>
              <w:pStyle w:val="EpiTableBody"/>
            </w:pPr>
            <w:r>
              <w:t xml:space="preserve">
                           </w:t>
            </w:r>
            <w:r>
              <w:t>Rare</w:t>
            </w:r>
            <w:r>
              <w:t xml:space="preserve">
                        </w:t>
            </w:r>
          </w:p>
        </w:tc>
        <w:tc>
          <w:p>
            <w:pPr>
              <w:pStyle w:val="EpiTableBody"/>
            </w:pPr>
            <w:r>
              <w:t xml:space="preserve">
                           </w:t>
            </w:r>
            <w:r>
              <w:t>Hyperkalaemia, hypomagnesaemia</w:t>
            </w:r>
            <w:r>
              <w:t xml:space="preserve">
                        </w:t>
            </w:r>
          </w:p>
        </w:tc>
      </w:tr>
      <w:tr>
        <w:tc>
          <w:p>
            <w:pPr>
              <w:pStyle w:val="EpiTableBody"/>
            </w:pPr>
            <w:r>
              <w:t xml:space="preserve">
                           </w:t>
            </w:r>
            <w:r>
              <w:t xml:space="preserve">
                              </w:t>
            </w:r>
            <w:r>
              <w:rPr>
                <w:b w:val="true"/>
              </w:rPr>
              <w:t>Psychiatric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Insomnia</w:t>
            </w:r>
            <w:r>
              <w:t xml:space="preserve">
                        </w:t>
            </w:r>
          </w:p>
        </w:tc>
      </w:tr>
      <w:tr>
        <w:tc>
          <w:p>
            <w:pPr>
              <w:pStyle w:val="EpiTableBody"/>
            </w:pPr>
            <w:r>
              <w:t xml:space="preserve">
                           </w:t>
            </w:r>
            <w:r>
              <w:t>Uncommon</w:t>
            </w:r>
            <w:r>
              <w:t xml:space="preserve">
                        </w:t>
            </w:r>
          </w:p>
        </w:tc>
        <w:tc>
          <w:p>
            <w:pPr>
              <w:pStyle w:val="EpiTableBody"/>
            </w:pPr>
            <w:r>
              <w:t xml:space="preserve">
                           </w:t>
            </w:r>
            <w:r>
              <w:t>Depression, libido decreased, anxiety</w:t>
            </w:r>
            <w:r>
              <w:t xml:space="preserve">
                        </w:t>
            </w:r>
          </w:p>
        </w:tc>
      </w:tr>
      <w:tr>
        <w:tc>
          <w:p>
            <w:pPr>
              <w:pStyle w:val="EpiTableBody"/>
            </w:pPr>
            <w:r>
              <w:t xml:space="preserve">
                           </w:t>
            </w:r>
            <w:r>
              <w:t>Rare</w:t>
            </w:r>
            <w:r>
              <w:t xml:space="preserve">
                        </w:t>
            </w:r>
          </w:p>
        </w:tc>
        <w:tc>
          <w:p>
            <w:pPr>
              <w:pStyle w:val="EpiTableBody"/>
            </w:pPr>
            <w:r>
              <w:t xml:space="preserve">
                           </w:t>
            </w:r>
            <w:r>
              <w:t>Confusional state</w:t>
            </w:r>
            <w:r>
              <w:t xml:space="preserve">
                        </w:t>
            </w:r>
          </w:p>
        </w:tc>
      </w:tr>
      <w:tr>
        <w:tc>
          <w:p>
            <w:pPr>
              <w:pStyle w:val="EpiTableBody"/>
            </w:pPr>
            <w:r>
              <w:t xml:space="preserve">
                           </w:t>
            </w:r>
            <w:r>
              <w:t xml:space="preserve">
                              </w:t>
            </w:r>
            <w:r>
              <w:rPr>
                <w:b w:val="true"/>
              </w:rPr>
              <w:t>Nervous system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Headache</w:t>
            </w:r>
            <w:r>
              <w:rPr>
                <w:vertAlign w:val="superscript"/>
              </w:rPr>
              <w:t>2</w:t>
            </w:r>
            <w:r>
              <w:t xml:space="preserve">
                           </w:t>
            </w:r>
            <w:r>
              <w:t xml:space="preserve">
                        </w:t>
            </w:r>
          </w:p>
        </w:tc>
      </w:tr>
      <w:tr>
        <w:tc>
          <w:p>
            <w:pPr>
              <w:pStyle w:val="EpiTableBody"/>
            </w:pPr>
            <w:r>
              <w:t xml:space="preserve">
                           </w:t>
            </w:r>
            <w:r>
              <w:t>Common</w:t>
            </w:r>
            <w:r>
              <w:t xml:space="preserve">
                        </w:t>
            </w:r>
          </w:p>
        </w:tc>
        <w:tc>
          <w:p>
            <w:pPr>
              <w:pStyle w:val="EpiTableBody"/>
            </w:pPr>
            <w:r>
              <w:t xml:space="preserve">
                           </w:t>
            </w:r>
            <w:r>
              <w:t>Dizziness, paraesthesia, taste disturbance, hypoaesthesia</w:t>
            </w:r>
            <w:r>
              <w:t xml:space="preserve">
                        </w:t>
            </w:r>
          </w:p>
        </w:tc>
      </w:tr>
      <w:tr>
        <w:tc>
          <w:p>
            <w:pPr>
              <w:pStyle w:val="EpiTableBody"/>
            </w:pPr>
            <w:r>
              <w:t xml:space="preserve">
                           </w:t>
            </w:r>
            <w:r>
              <w:t>Uncommon</w:t>
            </w:r>
            <w:r>
              <w:t xml:space="preserve">
                        </w:t>
            </w:r>
          </w:p>
        </w:tc>
        <w:tc>
          <w:p>
            <w:pPr>
              <w:pStyle w:val="EpiTableBody"/>
            </w:pPr>
            <w:r>
              <w:t xml:space="preserve">
                           </w:t>
            </w:r>
            <w:r>
              <w:t>Migraine, somnolence, syncope, peripheral neuropathy, memory impairment, sciatica, restless leg syndrome, tremor, cerebral haemorrhage</w:t>
            </w:r>
            <w:r>
              <w:t xml:space="preserve">
                        </w:t>
            </w:r>
          </w:p>
        </w:tc>
      </w:tr>
      <w:tr>
        <w:tc>
          <w:p>
            <w:pPr>
              <w:pStyle w:val="EpiTableBody"/>
            </w:pPr>
            <w:r>
              <w:t xml:space="preserve">
                           </w:t>
            </w:r>
            <w:r>
              <w:t>Rare</w:t>
            </w:r>
            <w:r>
              <w:t xml:space="preserve">
                        </w:t>
            </w:r>
          </w:p>
        </w:tc>
        <w:tc>
          <w:p>
            <w:pPr>
              <w:pStyle w:val="EpiTableBody"/>
            </w:pPr>
            <w:r>
              <w:t xml:space="preserve">
                           </w:t>
            </w:r>
            <w:r>
              <w:t>Increased intracranial pressure, convulsions, optic neuritis</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Cerebral oedema*</w:t>
            </w:r>
            <w:r>
              <w:t xml:space="preserve">
                           </w:t>
            </w:r>
            <w:r>
              <w:t xml:space="preserve">
                        </w:t>
            </w:r>
          </w:p>
        </w:tc>
      </w:tr>
      <w:tr>
        <w:tc>
          <w:p>
            <w:pPr>
              <w:pStyle w:val="EpiTableBody"/>
            </w:pPr>
            <w:r>
              <w:t xml:space="preserve">
                           </w:t>
            </w:r>
            <w:r>
              <w:t xml:space="preserve">
                              </w:t>
            </w:r>
            <w:r>
              <w:rPr>
                <w:b w:val="true"/>
              </w:rPr>
              <w:t>Eye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Eyelid oedema, lacrimation increased, conjunctival haemorrhage, conjunctivitis, dry eye, blurred vision</w:t>
            </w:r>
            <w:r>
              <w:t xml:space="preserve">
                        </w:t>
            </w:r>
          </w:p>
        </w:tc>
      </w:tr>
      <w:tr>
        <w:tc>
          <w:p>
            <w:pPr>
              <w:pStyle w:val="EpiTableBody"/>
            </w:pPr>
            <w:r>
              <w:t xml:space="preserve">
                           </w:t>
            </w:r>
            <w:r>
              <w:t>Uncommon</w:t>
            </w:r>
            <w:r>
              <w:t xml:space="preserve">
                        </w:t>
            </w:r>
          </w:p>
        </w:tc>
        <w:tc>
          <w:p>
            <w:pPr>
              <w:pStyle w:val="EpiTableBody"/>
            </w:pPr>
            <w:r>
              <w:t xml:space="preserve">
                           </w:t>
            </w:r>
            <w:r>
              <w:t>Eye irritation, eye pain, orbital oedema, scleral haemorrhage, retinal haemorrhage, blepharitis, macular oedema</w:t>
            </w:r>
            <w:r>
              <w:t xml:space="preserve">
                        </w:t>
            </w:r>
          </w:p>
        </w:tc>
      </w:tr>
      <w:tr>
        <w:tc>
          <w:p>
            <w:pPr>
              <w:pStyle w:val="EpiTableBody"/>
            </w:pPr>
            <w:r>
              <w:t xml:space="preserve">
                           </w:t>
            </w:r>
            <w:r>
              <w:t>Rare</w:t>
            </w:r>
            <w:r>
              <w:t xml:space="preserve">
                        </w:t>
            </w:r>
          </w:p>
        </w:tc>
        <w:tc>
          <w:p>
            <w:pPr>
              <w:pStyle w:val="EpiTableBody"/>
            </w:pPr>
            <w:r>
              <w:t xml:space="preserve">
                           </w:t>
            </w:r>
            <w:r>
              <w:t>Cataract, glaucoma, papilloedema</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Vitreous haemorrhage*</w:t>
            </w:r>
            <w:r>
              <w:t xml:space="preserve">
                           </w:t>
            </w:r>
            <w:r>
              <w:t xml:space="preserve">
                        </w:t>
            </w:r>
          </w:p>
        </w:tc>
      </w:tr>
      <w:tr>
        <w:tc>
          <w:p>
            <w:pPr>
              <w:pStyle w:val="EpiTableBody"/>
            </w:pPr>
            <w:r>
              <w:t xml:space="preserve">
                           </w:t>
            </w:r>
            <w:r>
              <w:t xml:space="preserve">
                              </w:t>
            </w:r>
            <w:r>
              <w:rPr>
                <w:b w:val="true"/>
              </w:rPr>
              <w:t>Ear and labyrinth disorders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Vertigo, tinnitus, hearing loss</w:t>
            </w:r>
            <w:r>
              <w:t xml:space="preserve">
                        </w:t>
            </w:r>
          </w:p>
        </w:tc>
      </w:tr>
      <w:tr>
        <w:tc>
          <w:p>
            <w:pPr>
              <w:pStyle w:val="EpiTableBody"/>
            </w:pPr>
            <w:r>
              <w:t xml:space="preserve">
                           </w:t>
            </w:r>
            <w:r>
              <w:t xml:space="preserve">
                              </w:t>
            </w:r>
            <w:r>
              <w:rPr>
                <w:b w:val="true"/>
              </w:rPr>
              <w:t>Cardiac disorders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Palpitations, tachycardia, cardiac failure congestive</w:t>
            </w:r>
            <w:r>
              <w:rPr>
                <w:vertAlign w:val="superscript"/>
              </w:rPr>
              <w:t>3</w:t>
            </w:r>
            <w:r>
              <w:t>, pulmonary oedema</w:t>
            </w:r>
            <w:r>
              <w:t xml:space="preserve">
                        </w:t>
            </w:r>
          </w:p>
        </w:tc>
      </w:tr>
      <w:tr>
        <w:tc>
          <w:p>
            <w:pPr>
              <w:pStyle w:val="EpiTableBody"/>
            </w:pPr>
            <w:r>
              <w:t xml:space="preserve">
                           </w:t>
            </w:r>
            <w:r>
              <w:t>Rare</w:t>
            </w:r>
            <w:r>
              <w:t xml:space="preserve">
                        </w:t>
            </w:r>
          </w:p>
        </w:tc>
        <w:tc>
          <w:p>
            <w:pPr>
              <w:pStyle w:val="EpiTableBody"/>
            </w:pPr>
            <w:r>
              <w:t xml:space="preserve">
                           </w:t>
            </w:r>
            <w:r>
              <w:t>Arrhythmia, atrial fibrillation, cardiac arrest, myocardial infarction, angina pectoris, pericardial effusion</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Pericarditis*, cardiac tamponade*</w:t>
            </w:r>
            <w:r>
              <w:t xml:space="preserve">
                           </w:t>
            </w:r>
            <w:r>
              <w:t xml:space="preserve">
                        </w:t>
            </w:r>
          </w:p>
        </w:tc>
      </w:tr>
      <w:tr>
        <w:tc>
          <w:p>
            <w:pPr>
              <w:pStyle w:val="EpiTableBody"/>
            </w:pPr>
            <w:r>
              <w:t xml:space="preserve">
                           </w:t>
            </w:r>
            <w:r>
              <w:t xml:space="preserve">
                              </w:t>
            </w:r>
            <w:r>
              <w:rPr>
                <w:b w:val="true"/>
              </w:rPr>
              <w:t>Vascular disorders</w:t>
            </w:r>
            <w:r>
              <w:rPr>
                <w:b w:val="true"/>
                <w:vertAlign w:val="superscript"/>
              </w:rPr>
              <w:t>4</w:t>
            </w:r>
            <w:r>
              <w:rPr>
                <w:b w:val="true"/>
              </w:rPr>
              <w:t xml:space="preserve">
                              </w:t>
            </w:r>
            <w:r>
              <w:t xml:space="preserve">
                           </w:t>
            </w:r>
            <w:r>
              <w:t xml:space="preserve">
                        </w:t>
            </w:r>
          </w:p>
        </w:tc>
      </w:tr>
      <w:tr>
        <w:tc>
          <w:p>
            <w:pPr>
              <w:pStyle w:val="EpiTableBody"/>
            </w:pPr>
            <w:r>
              <w:t xml:space="preserve">
                           </w:t>
            </w:r>
            <w:r>
              <w:t>Common</w:t>
            </w:r>
            <w:r>
              <w:t xml:space="preserve">
                        </w:t>
            </w:r>
          </w:p>
        </w:tc>
        <w:tc>
          <w:p>
            <w:pPr>
              <w:pStyle w:val="EpiTableBody"/>
            </w:pPr>
            <w:r>
              <w:t xml:space="preserve">
                           </w:t>
            </w:r>
            <w:r>
              <w:t>Flushing, haemorrhage</w:t>
            </w:r>
            <w:r>
              <w:t xml:space="preserve">
                        </w:t>
            </w:r>
          </w:p>
        </w:tc>
      </w:tr>
      <w:tr>
        <w:tc>
          <w:p>
            <w:pPr>
              <w:pStyle w:val="EpiTableBody"/>
            </w:pPr>
            <w:r>
              <w:t xml:space="preserve">
                           </w:t>
            </w:r>
            <w:r>
              <w:t>Uncommon</w:t>
            </w:r>
            <w:r>
              <w:t xml:space="preserve">
                        </w:t>
            </w:r>
          </w:p>
        </w:tc>
        <w:tc>
          <w:p>
            <w:pPr>
              <w:pStyle w:val="EpiTableBody"/>
            </w:pPr>
            <w:r>
              <w:t xml:space="preserve">
                           </w:t>
            </w:r>
            <w:r>
              <w:t xml:space="preserve">Hypertension, haematoma, </w:t>
            </w:r>
            <w:r>
              <w:t xml:space="preserve">subdural haematoma, </w:t>
            </w:r>
            <w:r>
              <w:t>peripheral coldness, hypotension, Raynaud’s phenomenon</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Thrombosis/embolism*</w:t>
            </w:r>
            <w:r>
              <w:t xml:space="preserve">
                           </w:t>
            </w:r>
            <w:r>
              <w:t xml:space="preserve">
                        </w:t>
            </w:r>
          </w:p>
        </w:tc>
      </w:tr>
      <w:tr>
        <w:tc>
          <w:p>
            <w:pPr>
              <w:pStyle w:val="EpiTableBody"/>
            </w:pPr>
            <w:r>
              <w:t xml:space="preserve">
                           </w:t>
            </w:r>
            <w:r>
              <w:t xml:space="preserve">
                              </w:t>
            </w:r>
            <w:r>
              <w:rPr>
                <w:b w:val="true"/>
              </w:rPr>
              <w:t>Respiratory, thoracic and mediastinal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Dyspnoea, epistaxis, cough</w:t>
            </w:r>
            <w:r>
              <w:t xml:space="preserve">
                        </w:t>
            </w:r>
          </w:p>
        </w:tc>
      </w:tr>
      <w:tr>
        <w:tc>
          <w:p>
            <w:pPr>
              <w:pStyle w:val="EpiTableBody"/>
            </w:pPr>
            <w:r>
              <w:t xml:space="preserve">
                           </w:t>
            </w:r>
            <w:r>
              <w:t>Uncommon</w:t>
            </w:r>
            <w:r>
              <w:t xml:space="preserve">
                        </w:t>
            </w:r>
          </w:p>
        </w:tc>
        <w:tc>
          <w:p>
            <w:pPr>
              <w:pStyle w:val="EpiTableBody"/>
            </w:pPr>
            <w:r>
              <w:t xml:space="preserve">
                           </w:t>
            </w:r>
            <w:r>
              <w:t>Pleural effusion</w:t>
            </w:r>
            <w:r>
              <w:rPr>
                <w:vertAlign w:val="superscript"/>
              </w:rPr>
              <w:t>5</w:t>
            </w:r>
            <w:r>
              <w:t>, pharyngolaryngeal pain, pharyngitis</w:t>
            </w:r>
            <w:r>
              <w:t xml:space="preserve">
                        </w:t>
            </w:r>
          </w:p>
        </w:tc>
      </w:tr>
      <w:tr>
        <w:tc>
          <w:p>
            <w:pPr>
              <w:pStyle w:val="EpiTableBody"/>
            </w:pPr>
            <w:r>
              <w:t xml:space="preserve">
                           </w:t>
            </w:r>
            <w:r>
              <w:t>Rare</w:t>
            </w:r>
            <w:r>
              <w:t xml:space="preserve">
                        </w:t>
            </w:r>
          </w:p>
        </w:tc>
        <w:tc>
          <w:p>
            <w:pPr>
              <w:pStyle w:val="EpiTableBody"/>
            </w:pPr>
            <w:r>
              <w:t xml:space="preserve">
                           </w:t>
            </w:r>
            <w:r>
              <w:t>Pleuritic pain, pulmonary fibrosis, pulmonary hypertension, pulmonary haemorrhage</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Acute respiratory failure</w:t>
            </w:r>
            <w:r>
              <w:rPr>
                <w:vertAlign w:val="superscript"/>
              </w:rPr>
              <w:t>11</w:t>
            </w:r>
            <w:r>
              <w:t>*, interstitial lung disease*</w:t>
            </w:r>
            <w:r>
              <w:t xml:space="preserve">
                           </w:t>
            </w:r>
            <w:r>
              <w:t xml:space="preserve">
                        </w:t>
            </w:r>
          </w:p>
        </w:tc>
      </w:tr>
      <w:tr>
        <w:tc>
          <w:p>
            <w:pPr>
              <w:pStyle w:val="EpiTableBody"/>
            </w:pPr>
            <w:r>
              <w:t xml:space="preserve">
                           </w:t>
            </w:r>
            <w:r>
              <w:t xml:space="preserve">
                              </w:t>
            </w:r>
            <w:r>
              <w:rPr>
                <w:b w:val="true"/>
              </w:rPr>
              <w:t>Gastrointestinal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Nausea, diarrhoea, vomiting, dyspepsia, abdominal pain</w:t>
            </w:r>
            <w:r>
              <w:rPr>
                <w:vertAlign w:val="superscript"/>
              </w:rPr>
              <w:t>6</w:t>
            </w:r>
            <w:r>
              <w:t xml:space="preserve">
                           </w:t>
            </w:r>
            <w:r>
              <w:t xml:space="preserve">
                        </w:t>
            </w:r>
          </w:p>
        </w:tc>
      </w:tr>
      <w:tr>
        <w:tc>
          <w:p>
            <w:pPr>
              <w:pStyle w:val="EpiTableBody"/>
            </w:pPr>
            <w:r>
              <w:t xml:space="preserve">
                           </w:t>
            </w:r>
            <w:r>
              <w:t>Common</w:t>
            </w:r>
            <w:r>
              <w:t xml:space="preserve">
                        </w:t>
            </w:r>
          </w:p>
        </w:tc>
        <w:tc>
          <w:p>
            <w:pPr>
              <w:pStyle w:val="EpiTableBody"/>
            </w:pPr>
            <w:r>
              <w:t xml:space="preserve">
                           </w:t>
            </w:r>
            <w:r>
              <w:t>Flatulence, abdominal distension, gastro-oesophageal reflux, constipation, dry mouth, gastritis</w:t>
            </w:r>
            <w:r>
              <w:t xml:space="preserve">
                        </w:t>
            </w:r>
          </w:p>
        </w:tc>
      </w:tr>
      <w:tr>
        <w:tc>
          <w:p>
            <w:pPr>
              <w:pStyle w:val="EpiTableBody"/>
            </w:pPr>
            <w:r>
              <w:t xml:space="preserve">
                           </w:t>
            </w:r>
            <w:r>
              <w:t>Uncommon</w:t>
            </w:r>
            <w:r>
              <w:t xml:space="preserve">
                        </w:t>
            </w:r>
          </w:p>
        </w:tc>
        <w:tc>
          <w:p>
            <w:pPr>
              <w:pStyle w:val="EpiTableBody"/>
            </w:pPr>
            <w:r>
              <w:t xml:space="preserve">
                           </w:t>
            </w:r>
            <w:r>
              <w:t>Stomatitis, mouth ulceration, gastrointestinal haemorrhage</w:t>
            </w:r>
            <w:r>
              <w:rPr>
                <w:vertAlign w:val="superscript"/>
              </w:rPr>
              <w:t>7</w:t>
            </w:r>
            <w:r>
              <w:t>, eructation, melaena, oesophagitis, ascites, gastric ulcer, haematemesis, cheilitis, dysphagia, pancreatitis</w:t>
            </w:r>
            <w:r>
              <w:t xml:space="preserve">
                        </w:t>
            </w:r>
          </w:p>
        </w:tc>
      </w:tr>
      <w:tr>
        <w:tc>
          <w:p>
            <w:pPr>
              <w:pStyle w:val="EpiTableBody"/>
            </w:pPr>
            <w:r>
              <w:t xml:space="preserve">
                           </w:t>
            </w:r>
            <w:r>
              <w:t>Rare</w:t>
            </w:r>
            <w:r>
              <w:t xml:space="preserve">
                        </w:t>
            </w:r>
          </w:p>
        </w:tc>
        <w:tc>
          <w:p>
            <w:pPr>
              <w:pStyle w:val="EpiTableBody"/>
            </w:pPr>
            <w:r>
              <w:t xml:space="preserve">
                           </w:t>
            </w:r>
            <w:r>
              <w:t>Colitis, ileus, inflammatory bowel disease</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Ileus/intestinal obstruction*, gastrointestinal perforation*, diverticulitis*, gastric antral vascular ectasia (GAVE)*</w:t>
            </w:r>
            <w:r>
              <w:t xml:space="preserve">
                           </w:t>
            </w:r>
            <w:r>
              <w:t xml:space="preserve">
                        </w:t>
            </w:r>
          </w:p>
        </w:tc>
      </w:tr>
      <w:tr>
        <w:tc>
          <w:p>
            <w:pPr>
              <w:pStyle w:val="EpiTableBody"/>
            </w:pPr>
            <w:r>
              <w:t xml:space="preserve">
                           </w:t>
            </w:r>
            <w:r>
              <w:t xml:space="preserve">
                              </w:t>
            </w:r>
            <w:r>
              <w:rPr>
                <w:b w:val="true"/>
              </w:rPr>
              <w:t>Hepatobiliary disorders</w:t>
            </w:r>
            <w:r>
              <w:t xml:space="preserve">
                           </w:t>
            </w:r>
            <w:r>
              <w:t xml:space="preserve">
                        </w:t>
            </w:r>
          </w:p>
        </w:tc>
      </w:tr>
      <w:tr>
        <w:tc>
          <w:p>
            <w:pPr>
              <w:pStyle w:val="EpiTableBody"/>
            </w:pPr>
            <w:r>
              <w:t xml:space="preserve">
                           </w:t>
            </w:r>
            <w:r>
              <w:t>Common</w:t>
            </w:r>
            <w:r>
              <w:t xml:space="preserve">
                        </w:t>
            </w:r>
          </w:p>
        </w:tc>
        <w:tc>
          <w:p>
            <w:pPr>
              <w:pStyle w:val="EpiTableBody"/>
            </w:pPr>
            <w:r>
              <w:t xml:space="preserve">
                           </w:t>
            </w:r>
            <w:r>
              <w:t>Increased hepatic enzymes</w:t>
            </w:r>
            <w:r>
              <w:t xml:space="preserve">
                        </w:t>
            </w:r>
          </w:p>
        </w:tc>
      </w:tr>
      <w:tr>
        <w:tc>
          <w:p>
            <w:pPr>
              <w:pStyle w:val="EpiTableBody"/>
            </w:pPr>
            <w:r>
              <w:t xml:space="preserve">
                           </w:t>
            </w:r>
            <w:r>
              <w:t>Uncommon</w:t>
            </w:r>
            <w:r>
              <w:t xml:space="preserve">
                        </w:t>
            </w:r>
          </w:p>
        </w:tc>
        <w:tc>
          <w:p>
            <w:pPr>
              <w:pStyle w:val="EpiTableBody"/>
            </w:pPr>
            <w:r>
              <w:t xml:space="preserve">
                           </w:t>
            </w:r>
            <w:r>
              <w:t>Hyperbilirubinaemia, hepatitis, jaundice</w:t>
            </w:r>
            <w:r>
              <w:t xml:space="preserve">
                        </w:t>
            </w:r>
          </w:p>
        </w:tc>
      </w:tr>
      <w:tr>
        <w:tc>
          <w:p>
            <w:pPr>
              <w:pStyle w:val="EpiTableBody"/>
            </w:pPr>
            <w:r>
              <w:t xml:space="preserve">
                           </w:t>
            </w:r>
            <w:r>
              <w:t>Rare</w:t>
            </w:r>
            <w:r>
              <w:t xml:space="preserve">
                        </w:t>
            </w:r>
          </w:p>
        </w:tc>
        <w:tc>
          <w:p>
            <w:pPr>
              <w:pStyle w:val="EpiTableBody"/>
            </w:pPr>
            <w:r>
              <w:t xml:space="preserve">
                           </w:t>
            </w:r>
            <w:r>
              <w:t>Hepatic failure</w:t>
            </w:r>
            <w:r>
              <w:rPr>
                <w:vertAlign w:val="superscript"/>
              </w:rPr>
              <w:t>8</w:t>
            </w:r>
            <w:r>
              <w:t>, hepatic necrosis</w:t>
            </w:r>
            <w:r>
              <w:t xml:space="preserve">
                        </w:t>
            </w:r>
          </w:p>
        </w:tc>
      </w:tr>
      <w:tr>
        <w:tc>
          <w:p>
            <w:pPr>
              <w:pStyle w:val="EpiTableBody"/>
            </w:pPr>
            <w:r>
              <w:t xml:space="preserve">
                           </w:t>
            </w:r>
            <w:r>
              <w:t xml:space="preserve">
                              </w:t>
            </w:r>
            <w:r>
              <w:rPr>
                <w:b w:val="true"/>
              </w:rPr>
              <w:t>Skin and subcutaneous tissue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Periorbital oedema, dermatitis/eczema/rash</w:t>
            </w:r>
            <w:r>
              <w:t xml:space="preserve">
                        </w:t>
            </w:r>
          </w:p>
        </w:tc>
      </w:tr>
      <w:tr>
        <w:tc>
          <w:p>
            <w:pPr>
              <w:pStyle w:val="EpiTableBody"/>
            </w:pPr>
            <w:r>
              <w:t xml:space="preserve">
                           </w:t>
            </w:r>
            <w:r>
              <w:t>Common</w:t>
            </w:r>
            <w:r>
              <w:t xml:space="preserve">
                        </w:t>
            </w:r>
          </w:p>
        </w:tc>
        <w:tc>
          <w:p>
            <w:pPr>
              <w:pStyle w:val="EpiTableBody"/>
            </w:pPr>
            <w:r>
              <w:t xml:space="preserve">
                           </w:t>
            </w:r>
            <w:r>
              <w:t>Pruritus, face oedema, dry skin, erythema, alopecia, night sweats, photosensitivity reaction</w:t>
            </w:r>
            <w:r>
              <w:t xml:space="preserve">
                        </w:t>
            </w:r>
          </w:p>
        </w:tc>
      </w:tr>
      <w:tr>
        <w:tc>
          <w:p>
            <w:pPr>
              <w:pStyle w:val="EpiTableBody"/>
            </w:pPr>
            <w:r>
              <w:t xml:space="preserve">
                           </w:t>
            </w:r>
            <w:r>
              <w:t>Uncommon</w:t>
            </w:r>
            <w:r>
              <w:t xml:space="preserve">
                        </w:t>
            </w:r>
          </w:p>
        </w:tc>
        <w:tc>
          <w:p>
            <w:pPr>
              <w:pStyle w:val="EpiTableBody"/>
            </w:pPr>
            <w:r>
              <w:t xml:space="preserve">
                           </w:t>
            </w:r>
            <w:r>
              <w:t>Rash pustular, contusion, sweating increased, urticaria, ecchymosis, increased tendency to bruise, hypotrichosis, skin hypopigmentation, dermatitis exfoliative, onychoclasis, folliculitis, petechiae, psoriasis, purpura, skin hyperpigmentation, bullous eruptions, panniculitis</w:t>
            </w:r>
            <w:r>
              <w:rPr>
                <w:vertAlign w:val="superscript"/>
              </w:rPr>
              <w:t>12</w:t>
            </w:r>
            <w:r>
              <w:t xml:space="preserve">
                           </w:t>
            </w:r>
            <w:r>
              <w:t xml:space="preserve">
                        </w:t>
            </w:r>
          </w:p>
        </w:tc>
      </w:tr>
      <w:tr>
        <w:tc>
          <w:p>
            <w:pPr>
              <w:pStyle w:val="EpiTableBody"/>
            </w:pPr>
            <w:r>
              <w:t xml:space="preserve">
                           </w:t>
            </w:r>
            <w:r>
              <w:t>Rare</w:t>
            </w:r>
            <w:r>
              <w:t xml:space="preserve">
                        </w:t>
            </w:r>
          </w:p>
        </w:tc>
        <w:tc>
          <w:p>
            <w:pPr>
              <w:pStyle w:val="EpiTableBody"/>
            </w:pPr>
            <w:r>
              <w:t xml:space="preserve">
                           </w:t>
            </w:r>
            <w:r>
              <w:t>Acute febrile neutrophilic dermatosis (Sweet’s syndrome), nail discolouration, angioneurotic oedema, rash vesicular, erythema multiforme, leucocytoclastic vasculitis, Stevens-Johnson syndrome, acute generalised exanthematous pustulosis (AGEP), pemphigus*</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Palmoplantar erythrodysesthesia syndrome*, lichenoid keratosis*, lichen planus*, toxic epidermal necrolysis*, drug rash with eosinophilia and systemic symptoms (DRESS)*, pseudoporphyria*</w:t>
            </w:r>
            <w:r>
              <w:t xml:space="preserve">
                           </w:t>
            </w:r>
            <w:r>
              <w:t xml:space="preserve">
                        </w:t>
            </w:r>
          </w:p>
        </w:tc>
      </w:tr>
      <w:tr>
        <w:tc>
          <w:p>
            <w:pPr>
              <w:pStyle w:val="EpiTableBody"/>
            </w:pPr>
            <w:r>
              <w:t xml:space="preserve">
                           </w:t>
            </w:r>
            <w:r>
              <w:t xml:space="preserve">
                              </w:t>
            </w:r>
            <w:r>
              <w:rPr>
                <w:b w:val="true"/>
              </w:rPr>
              <w:t>Musculoskeletal and connective tissue disorders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Muscle spasm and cramps, musculoskeletal pain including myalgia</w:t>
            </w:r>
            <w:r>
              <w:rPr>
                <w:vertAlign w:val="superscript"/>
              </w:rPr>
              <w:t>9</w:t>
            </w:r>
            <w:r>
              <w:t>, arthralgia, bone pain</w:t>
            </w:r>
            <w:r>
              <w:rPr>
                <w:vertAlign w:val="superscript"/>
              </w:rPr>
              <w:t>10</w:t>
            </w:r>
            <w:r>
              <w:t xml:space="preserve">
                           </w:t>
            </w:r>
            <w:r>
              <w:t xml:space="preserve">
                        </w:t>
            </w:r>
          </w:p>
        </w:tc>
      </w:tr>
      <w:tr>
        <w:tc>
          <w:p>
            <w:pPr>
              <w:pStyle w:val="EpiTableBody"/>
            </w:pPr>
            <w:r>
              <w:t xml:space="preserve">
                           </w:t>
            </w:r>
            <w:r>
              <w:t>Common</w:t>
            </w:r>
            <w:r>
              <w:t xml:space="preserve">
                        </w:t>
            </w:r>
          </w:p>
        </w:tc>
        <w:tc>
          <w:p>
            <w:pPr>
              <w:pStyle w:val="EpiTableBody"/>
            </w:pPr>
            <w:r>
              <w:t xml:space="preserve">
                           </w:t>
            </w:r>
            <w:r>
              <w:t>Joint swelling</w:t>
            </w:r>
            <w:r>
              <w:t xml:space="preserve">
                        </w:t>
            </w:r>
          </w:p>
        </w:tc>
      </w:tr>
      <w:tr>
        <w:tc>
          <w:p>
            <w:pPr>
              <w:pStyle w:val="EpiTableBody"/>
            </w:pPr>
            <w:r>
              <w:t xml:space="preserve">
                           </w:t>
            </w:r>
            <w:r>
              <w:t>Uncommon</w:t>
            </w:r>
            <w:r>
              <w:t xml:space="preserve">
                        </w:t>
            </w:r>
          </w:p>
        </w:tc>
        <w:tc>
          <w:p>
            <w:pPr>
              <w:pStyle w:val="EpiTableBody"/>
            </w:pPr>
            <w:r>
              <w:t xml:space="preserve">
                           </w:t>
            </w:r>
            <w:r>
              <w:t>Joint and muscle stiffness, osteonecrosis*</w:t>
            </w:r>
            <w:r>
              <w:t xml:space="preserve">
                        </w:t>
            </w:r>
          </w:p>
        </w:tc>
      </w:tr>
      <w:tr>
        <w:tc>
          <w:p>
            <w:pPr>
              <w:pStyle w:val="EpiTableBody"/>
            </w:pPr>
            <w:r>
              <w:t xml:space="preserve">
                           </w:t>
            </w:r>
            <w:r>
              <w:t>Rare</w:t>
            </w:r>
            <w:r>
              <w:t xml:space="preserve">
                        </w:t>
            </w:r>
          </w:p>
        </w:tc>
        <w:tc>
          <w:p>
            <w:pPr>
              <w:pStyle w:val="EpiTableBody"/>
            </w:pPr>
            <w:r>
              <w:t xml:space="preserve">
                           </w:t>
            </w:r>
            <w:r>
              <w:t>Muscular weakness, arthritis, rhabdomyolysis/myopathy</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Growth retardation in children*</w:t>
            </w:r>
            <w:r>
              <w:t xml:space="preserve">
                           </w:t>
            </w:r>
            <w:r>
              <w:t xml:space="preserve">
                        </w:t>
            </w:r>
          </w:p>
        </w:tc>
      </w:tr>
      <w:tr>
        <w:tc>
          <w:p>
            <w:pPr>
              <w:pStyle w:val="EpiTableBody"/>
            </w:pPr>
            <w:r>
              <w:t xml:space="preserve">
                           </w:t>
            </w:r>
            <w:r>
              <w:t xml:space="preserve">
                              </w:t>
            </w:r>
            <w:r>
              <w:rPr>
                <w:b w:val="true"/>
              </w:rPr>
              <w:t>Renal and urinary disorders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Renal pain, haematuria, renal failure acute, urinary frequency increased</w:t>
            </w:r>
            <w:r>
              <w:t xml:space="preserve">
                        </w:t>
            </w:r>
          </w:p>
        </w:tc>
      </w:tr>
      <w:tr>
        <w:tc>
          <w:p>
            <w:pPr>
              <w:pStyle w:val="EpiTableBody"/>
            </w:pPr>
            <w:r>
              <w:t xml:space="preserve">
                           </w:t>
            </w:r>
            <w:r>
              <w:t>Not known</w:t>
            </w:r>
            <w:r>
              <w:t xml:space="preserve">
                        </w:t>
            </w:r>
          </w:p>
        </w:tc>
        <w:tc>
          <w:p>
            <w:pPr>
              <w:pStyle w:val="EpiTableBody"/>
            </w:pPr>
            <w:r>
              <w:t xml:space="preserve">
                           </w:t>
            </w:r>
            <w:r>
              <w:t xml:space="preserve">
                              </w:t>
            </w:r>
            <w:r>
              <w:t>Renal failure chronic</w:t>
            </w:r>
            <w:r>
              <w:t xml:space="preserve">
                           </w:t>
            </w:r>
            <w:r>
              <w:t xml:space="preserve">
                        </w:t>
            </w:r>
          </w:p>
        </w:tc>
      </w:tr>
      <w:tr>
        <w:tc>
          <w:p>
            <w:pPr>
              <w:pStyle w:val="EpiTableBody"/>
            </w:pPr>
            <w:r>
              <w:t xml:space="preserve">
                           </w:t>
            </w:r>
            <w:r>
              <w:t xml:space="preserve">
                              </w:t>
            </w:r>
            <w:r>
              <w:rPr>
                <w:b w:val="true"/>
              </w:rPr>
              <w:t>Reproductive system and breast disorders</w:t>
            </w:r>
            <w:r>
              <w:t xml:space="preserve">
                           </w:t>
            </w:r>
            <w:r>
              <w:t xml:space="preserve">
                        </w:t>
            </w:r>
          </w:p>
        </w:tc>
      </w:tr>
      <w:tr>
        <w:tc>
          <w:p>
            <w:pPr>
              <w:pStyle w:val="EpiTableBody"/>
            </w:pPr>
            <w:r>
              <w:t xml:space="preserve">
                           </w:t>
            </w:r>
            <w:r>
              <w:t>Uncommon</w:t>
            </w:r>
            <w:r>
              <w:t xml:space="preserve">
                        </w:t>
            </w:r>
          </w:p>
        </w:tc>
        <w:tc>
          <w:p>
            <w:pPr>
              <w:pStyle w:val="EpiTableBody"/>
            </w:pPr>
            <w:r>
              <w:t xml:space="preserve">
                           </w:t>
            </w:r>
            <w:r>
              <w:t>Gynaecomastia, erectile dysfunction, menorrhagia, menstruation irregular, sexual dysfunction, nipple pain, breast enlargement, scrotal oedema</w:t>
            </w:r>
            <w:r>
              <w:t xml:space="preserve">
                        </w:t>
            </w:r>
          </w:p>
        </w:tc>
      </w:tr>
      <w:tr>
        <w:tc>
          <w:p>
            <w:pPr>
              <w:pStyle w:val="EpiTableBody"/>
            </w:pPr>
            <w:r>
              <w:t xml:space="preserve">
                           </w:t>
            </w:r>
            <w:r>
              <w:t>Rare</w:t>
            </w:r>
            <w:r>
              <w:t xml:space="preserve">
                        </w:t>
            </w:r>
          </w:p>
        </w:tc>
        <w:tc>
          <w:p>
            <w:pPr>
              <w:pStyle w:val="EpiTableBody"/>
            </w:pPr>
            <w:r>
              <w:t xml:space="preserve">
                           </w:t>
            </w:r>
            <w:r>
              <w:t>Haemorrhagic corpus luteum/haemorrhagic ovarian cyst</w:t>
            </w:r>
            <w:r>
              <w:t xml:space="preserve">
                        </w:t>
            </w:r>
          </w:p>
        </w:tc>
      </w:tr>
      <w:tr>
        <w:tc>
          <w:p>
            <w:pPr>
              <w:pStyle w:val="EpiTableBody"/>
            </w:pPr>
            <w:r>
              <w:t xml:space="preserve">
                           </w:t>
            </w:r>
            <w:r>
              <w:t xml:space="preserve">
                              </w:t>
            </w:r>
            <w:r>
              <w:rPr>
                <w:b w:val="true"/>
              </w:rPr>
              <w:t>General disorders and administration site conditions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Fluid retention and oedema, fatigue</w:t>
            </w:r>
            <w:r>
              <w:t xml:space="preserve">
                        </w:t>
            </w:r>
          </w:p>
        </w:tc>
      </w:tr>
      <w:tr>
        <w:tc>
          <w:p>
            <w:pPr>
              <w:pStyle w:val="EpiTableBody"/>
            </w:pPr>
            <w:r>
              <w:t xml:space="preserve">
                           </w:t>
            </w:r>
            <w:r>
              <w:t>Common</w:t>
            </w:r>
            <w:r>
              <w:t xml:space="preserve">
                        </w:t>
            </w:r>
          </w:p>
        </w:tc>
        <w:tc>
          <w:p>
            <w:pPr>
              <w:pStyle w:val="EpiTableBody"/>
            </w:pPr>
            <w:r>
              <w:t xml:space="preserve">
                           </w:t>
            </w:r>
            <w:r>
              <w:t>Weakness, pyrexia, anasarca, chills, rigors</w:t>
            </w:r>
            <w:r>
              <w:t xml:space="preserve">
                        </w:t>
            </w:r>
          </w:p>
        </w:tc>
      </w:tr>
      <w:tr>
        <w:tc>
          <w:p>
            <w:pPr>
              <w:pStyle w:val="EpiTableBody"/>
            </w:pPr>
            <w:r>
              <w:t xml:space="preserve">
                           </w:t>
            </w:r>
            <w:r>
              <w:t>Uncommon</w:t>
            </w:r>
            <w:r>
              <w:t xml:space="preserve">
                        </w:t>
            </w:r>
          </w:p>
        </w:tc>
        <w:tc>
          <w:p>
            <w:pPr>
              <w:pStyle w:val="EpiTableBody"/>
            </w:pPr>
            <w:r>
              <w:t xml:space="preserve">
                           </w:t>
            </w:r>
            <w:r>
              <w:t>Chest pain, malaise</w:t>
            </w:r>
            <w:r>
              <w:t xml:space="preserve">
                        </w:t>
            </w:r>
          </w:p>
        </w:tc>
      </w:tr>
      <w:tr>
        <w:tc>
          <w:p>
            <w:pPr>
              <w:pStyle w:val="EpiTableBody"/>
            </w:pPr>
            <w:r>
              <w:t xml:space="preserve">
                           </w:t>
            </w:r>
            <w:r>
              <w:t xml:space="preserve">
                              </w:t>
            </w:r>
            <w:r>
              <w:rPr>
                <w:b w:val="true"/>
              </w:rPr>
              <w:t>Investigations</w:t>
            </w:r>
            <w:r>
              <w:t xml:space="preserve">
                           </w:t>
            </w:r>
            <w:r>
              <w:t xml:space="preserve">
                        </w:t>
            </w:r>
          </w:p>
        </w:tc>
      </w:tr>
      <w:tr>
        <w:tc>
          <w:p>
            <w:pPr>
              <w:pStyle w:val="EpiTableBody"/>
            </w:pPr>
            <w:r>
              <w:t xml:space="preserve">
                           </w:t>
            </w:r>
            <w:r>
              <w:t>Very common</w:t>
            </w:r>
            <w:r>
              <w:t xml:space="preserve">
                        </w:t>
            </w:r>
          </w:p>
        </w:tc>
        <w:tc>
          <w:p>
            <w:pPr>
              <w:pStyle w:val="EpiTableBody"/>
            </w:pPr>
            <w:r>
              <w:t xml:space="preserve">
                           </w:t>
            </w:r>
            <w:r>
              <w:t>Weight increased</w:t>
            </w:r>
            <w:r>
              <w:t xml:space="preserve">
                        </w:t>
            </w:r>
          </w:p>
        </w:tc>
      </w:tr>
      <w:tr>
        <w:tc>
          <w:p>
            <w:pPr>
              <w:pStyle w:val="EpiTableBody"/>
            </w:pPr>
            <w:r>
              <w:t xml:space="preserve">
                           </w:t>
            </w:r>
            <w:r>
              <w:t>Common</w:t>
            </w:r>
            <w:r>
              <w:t xml:space="preserve">
                        </w:t>
            </w:r>
          </w:p>
        </w:tc>
        <w:tc>
          <w:p>
            <w:pPr>
              <w:pStyle w:val="EpiTableBody"/>
            </w:pPr>
            <w:r>
              <w:t xml:space="preserve">
                           </w:t>
            </w:r>
            <w:r>
              <w:t>Weight decreased</w:t>
            </w:r>
            <w:r>
              <w:t xml:space="preserve">
                        </w:t>
            </w:r>
          </w:p>
        </w:tc>
      </w:tr>
      <w:tr>
        <w:tc>
          <w:p>
            <w:pPr>
              <w:pStyle w:val="EpiTableBody"/>
            </w:pPr>
            <w:r>
              <w:t xml:space="preserve">
                           </w:t>
            </w:r>
            <w:r>
              <w:t>Uncommon</w:t>
            </w:r>
            <w:r>
              <w:t xml:space="preserve">
                        </w:t>
            </w:r>
          </w:p>
        </w:tc>
        <w:tc>
          <w:p>
            <w:pPr>
              <w:pStyle w:val="EpiTableBody"/>
            </w:pPr>
            <w:r>
              <w:t xml:space="preserve">
                           </w:t>
            </w:r>
            <w:r>
              <w:t>Blood creatinine increased, blood creatine phosphokinase increased, blood lactate dehydrogenase increased, blood alkaline phosphatase increased</w:t>
            </w:r>
            <w:r>
              <w:t xml:space="preserve">
                        </w:t>
            </w:r>
          </w:p>
        </w:tc>
      </w:tr>
      <w:tr>
        <w:tc>
          <w:p>
            <w:pPr>
              <w:pStyle w:val="EpiTableBody"/>
            </w:pPr>
            <w:r>
              <w:t xml:space="preserve">
                           </w:t>
            </w:r>
            <w:r>
              <w:t>Rare</w:t>
            </w:r>
            <w:r>
              <w:t xml:space="preserve">
                        </w:t>
            </w:r>
          </w:p>
        </w:tc>
        <w:tc>
          <w:p>
            <w:pPr>
              <w:pStyle w:val="EpiTableBody"/>
            </w:pPr>
            <w:r>
              <w:t xml:space="preserve">
                           </w:t>
            </w:r>
            <w:r>
              <w:t>Blood amylase increased</w:t>
            </w:r>
            <w:r>
              <w:t xml:space="preserve">
                        </w:t>
            </w:r>
          </w:p>
        </w:tc>
      </w:tr>
    </w:tbl>
    <w:p>
      <w:pPr>
        <w:pStyle w:val="EpiBody"/>
      </w:pPr>
      <w:r>
        <w:t xml:space="preserve">
                  </w:t>
      </w:r>
      <w:r>
        <w:t> </w:t>
      </w:r>
      <w:r>
        <w:t xml:space="preserve">
               </w:t>
      </w:r>
    </w:p>
    <w:p>
      <w:pPr>
        <w:pStyle w:val="EpiBody"/>
      </w:pPr>
      <w:r>
        <w:t xml:space="preserve">
                  </w:t>
      </w:r>
      <w:r>
        <w:t>*        These types of reactions have been reported mainly from post-marketing experience with imatinib. This includes spontaneous case reports as well as serious adverse events from ongoing studies, the expanded access programmes, clinical pharmacology studies and exploratory studies in unapproved indications. Because these reactions are reported from a population of uncertain size, it is not always possible to reliably estimate their frequency or establish a causal relationship to imatinib exposure.</w:t>
      </w:r>
      <w:r>
        <w:t xml:space="preserve">
               </w:t>
      </w:r>
    </w:p>
    <w:p>
      <w:pPr>
        <w:pStyle w:val="EpiBody"/>
      </w:pPr>
      <w:r>
        <w:t>1        Pneumonia was reported most commonly in patients with transformed CML and in patients with GIST.</w:t>
      </w:r>
    </w:p>
    <w:p>
      <w:pPr>
        <w:pStyle w:val="EpiBody"/>
      </w:pPr>
      <w:r>
        <w:t>2        Headache was the most common in GIST patients.</w:t>
      </w:r>
    </w:p>
    <w:p>
      <w:pPr>
        <w:pStyle w:val="EpiBody"/>
      </w:pPr>
      <w:r>
        <w:t>3        On a patient-year basis, cardiac events including congestive heart failure were more commonly observed in patients with transformed CML than in patients with chronic CML.</w:t>
      </w:r>
    </w:p>
    <w:p>
      <w:pPr>
        <w:pStyle w:val="EpiBody"/>
      </w:pPr>
      <w:r>
        <w:t>4        Flushing was most common in GIST patients and bleeding (haematoma, haemorrhage) was most common in patients with GIST and with transformed CML (CML‑AP and CML‑BC).</w:t>
      </w:r>
    </w:p>
    <w:p>
      <w:pPr>
        <w:pStyle w:val="EpiBody"/>
      </w:pPr>
      <w:r>
        <w:t>5        Pleural effusion was reported more commonly in patients with GIST and in patients with transformed CML (CML‑AP and CML‑BC) than in patients with chronic CML.</w:t>
      </w:r>
    </w:p>
    <w:p>
      <w:pPr>
        <w:pStyle w:val="EpiBody"/>
      </w:pPr>
      <w:r>
        <w:t>6+7    Abdominal pain and gastrointestinal haemorrhage were most commonly observed in GIST patients.</w:t>
      </w:r>
    </w:p>
    <w:p>
      <w:pPr>
        <w:pStyle w:val="EpiBody"/>
      </w:pPr>
      <w:r>
        <w:t>8        Some fatal cases of hepatic failure and of hepatic necrosis have been reported.</w:t>
      </w:r>
    </w:p>
    <w:p>
      <w:pPr>
        <w:pStyle w:val="EpiBody"/>
      </w:pPr>
      <w:r>
        <w:t>9        Musculoskeletal pain during treatment with imatinib or after discontinuation has been observed in post-marketing.</w:t>
      </w:r>
    </w:p>
    <w:p>
      <w:pPr>
        <w:pStyle w:val="EpiBody"/>
      </w:pPr>
      <w:r>
        <w:t>10      Musculoskeletal pain and related events were more commonly observed in patients with CML than in GIST patients.</w:t>
      </w:r>
    </w:p>
    <w:p>
      <w:pPr>
        <w:pStyle w:val="EpiBody"/>
      </w:pPr>
      <w:r>
        <w:t xml:space="preserve">
                  </w:t>
      </w:r>
      <w:r>
        <w:t>11      Fatal cases have been reported in patients with advanced disease, severe infections, severe neutropenia and other serious concomitant conditions.</w:t>
      </w:r>
      <w:r>
        <w:t xml:space="preserve">
               </w:t>
      </w:r>
    </w:p>
    <w:p>
      <w:pPr>
        <w:pStyle w:val="EpiBody"/>
      </w:pPr>
      <w:r>
        <w:t xml:space="preserve">
                  </w:t>
      </w:r>
      <w:r>
        <w:t>12      Including erythema nodosum.</w:t>
      </w:r>
      <w:r>
        <w:t xml:space="preserve">
               </w:t>
      </w:r>
    </w:p>
    <w:p>
      <w:pPr>
        <w:pStyle w:val="EpiBody"/>
      </w:pPr>
      <w:r>
        <w:t> </w:t>
      </w:r>
    </w:p>
    <w:p>
      <w:pPr>
        <w:pStyle w:val="EpiBody"/>
      </w:pPr>
      <w:r>
        <w:t xml:space="preserve">
                  </w:t>
      </w:r>
      <w:r>
        <w:t>Description of selected adverse reactions</w:t>
      </w:r>
      <w:r>
        <w:t xml:space="preserve">
               </w:t>
      </w:r>
    </w:p>
    <w:p>
      <w:pPr>
        <w:pStyle w:val="EpiBody"/>
      </w:pPr>
      <w:r>
        <w:t xml:space="preserve">
                  </w:t>
      </w:r>
      <w:r>
        <w:t> </w:t>
      </w:r>
      <w:r>
        <w:t xml:space="preserve">
               </w:t>
      </w:r>
    </w:p>
    <w:p>
      <w:pPr>
        <w:pStyle w:val="EpiBody"/>
      </w:pPr>
      <w:r>
        <w:t xml:space="preserve">
                  </w:t>
      </w:r>
      <w:r>
        <w:rPr>
          <w:i w:val="true"/>
        </w:rPr>
        <w:t xml:space="preserve">
                     </w:t>
      </w:r>
      <w:r>
        <w:rPr>
          <w:i w:val="true"/>
        </w:rPr>
        <w:t>Hepatitis B reactivation</w:t>
      </w:r>
      <w:r>
        <w:rPr>
          <w:i w:val="true"/>
        </w:rPr>
        <w:t xml:space="preserve">
                  </w:t>
      </w:r>
      <w:r>
        <w:t xml:space="preserve">
               </w:t>
      </w:r>
    </w:p>
    <w:p>
      <w:pPr>
        <w:pStyle w:val="EpiBody"/>
      </w:pPr>
      <w:r>
        <w:t xml:space="preserve">
                  </w:t>
      </w:r>
      <w:r>
        <w:t>Hepatitis B reactivation has been reported in association with BCR-ABL TKIs. Some cases resulted in acute hepatic failure or fulminant hepatitis leading to liver transplantation or a fatal outcome (see section 4.4).</w:t>
      </w:r>
      <w:r>
        <w:t xml:space="preserve">
               </w:t>
      </w:r>
    </w:p>
    <w:p>
      <w:pPr>
        <w:pStyle w:val="EpiBody"/>
      </w:pPr>
      <w:r>
        <w:t> </w:t>
      </w:r>
    </w:p>
    <w:p>
      <w:pPr>
        <w:pStyle w:val="EpiBody"/>
      </w:pPr>
      <w:r>
        <w:t>Laboratory test abnormalities</w:t>
      </w:r>
    </w:p>
    <w:p>
      <w:pPr>
        <w:pStyle w:val="EpiBody"/>
      </w:pPr>
      <w:r>
        <w:t> </w:t>
      </w:r>
    </w:p>
    <w:p>
      <w:pPr>
        <w:pStyle w:val="EpiBody"/>
      </w:pPr>
      <w:r>
        <w:t xml:space="preserve">
                  </w:t>
      </w:r>
      <w:r>
        <w:rPr>
          <w:i w:val="true"/>
        </w:rPr>
        <w:t>Haematology</w:t>
      </w:r>
      <w:r>
        <w:t xml:space="preserve">
               </w:t>
      </w:r>
    </w:p>
    <w:p>
      <w:pPr>
        <w:pStyle w:val="EpiBody"/>
      </w:pPr>
      <w:r>
        <w:t>In CML, cytopenias, particularly neutropenia and thrombocytopenia, have been a consistent finding in all studies, with the suggestion of a higher frequency at high doses ≥ 750 mg (phase I study). However, the occurrence of cytopenias was also clearly dependent on the stage of the disease, the frequency of grade 3 or 4 neutropenias (ANC  1.0 x 10</w:t>
      </w:r>
      <w:r>
        <w:rPr>
          <w:vertAlign w:val="superscript"/>
        </w:rPr>
        <w:t>9</w:t>
      </w:r>
      <w:r>
        <w:t>/l) and thrombocytopenias (platelet count  50 x 10</w:t>
      </w:r>
      <w:r>
        <w:rPr>
          <w:vertAlign w:val="superscript"/>
        </w:rPr>
        <w:t>9</w:t>
      </w:r>
      <w:r>
        <w:t>/l) being between 4 and 6 times higher in blast crisis and accelerated phase (59‑64% and 44‑63% for neutropenia and thrombocytopenia, respectively) as compared to newly diagnosed patients in chronic phase CML (16.7% neutropenia and 8.9% thrombocytopenia). In newly diagnosed chronic phase CML grade 4 neutropenia (ANC  0.5 x 10</w:t>
      </w:r>
      <w:r>
        <w:rPr>
          <w:vertAlign w:val="superscript"/>
        </w:rPr>
        <w:t>9</w:t>
      </w:r>
      <w:r>
        <w:t>/l) and thrombocytopenia (platelet count  10 x 10</w:t>
      </w:r>
      <w:r>
        <w:rPr>
          <w:vertAlign w:val="superscript"/>
        </w:rPr>
        <w:t>9</w:t>
      </w:r>
      <w:r>
        <w:t>/l) were observed in 3.6% and  1% of patients, respectively. The median duration of the neutropenic and thrombocytopenic episodes usually ranged from 2 to 3 weeks, and from 3 to 4 weeks, respectively. These events can usually be managed with either a reduction of the dose or an interruption of treatment with imatinib, but can in rare cases lead to permanent discontinuation of treatment. In paediatric CML patients the most frequent toxicities observed were grade 3 or 4 cytopenias involving neutropenia, thrombocytopenia and anaemia. These generally occur within the first several months of therapy.</w:t>
      </w:r>
    </w:p>
    <w:p>
      <w:pPr>
        <w:pStyle w:val="EpiBody"/>
      </w:pPr>
      <w:r>
        <w:t> </w:t>
      </w:r>
    </w:p>
    <w:p>
      <w:pPr>
        <w:pStyle w:val="EpiBody"/>
      </w:pPr>
      <w:r>
        <w:t>In the study in patients with unresectable and/or metastatic GIST, grade 3 and 4 anaemia was reported in 5.4% and 0.7% of patients, respectively, and may have been related to gastrointestinal or intra-tumoural bleeding in at least some of these patients. Grade 3 and 4 neutropenia was seen in 7.5% and 2.7% of patients, respectively, and grade 3 thrombocytopenia in 0.7% of patients. No patient developed grade 4 thrombocytopenia. The decreases in white blood cell (WBC) and neutrophil counts occurred mainly during the first six weeks of therapy, with values remaining relatively stable thereafter.</w:t>
      </w:r>
    </w:p>
    <w:p>
      <w:pPr>
        <w:pStyle w:val="EpiBody"/>
      </w:pPr>
      <w:r>
        <w:t> </w:t>
      </w:r>
    </w:p>
    <w:p>
      <w:pPr>
        <w:pStyle w:val="EpiBody"/>
      </w:pPr>
      <w:r>
        <w:t xml:space="preserve">
                  </w:t>
      </w:r>
      <w:r>
        <w:rPr>
          <w:i w:val="true"/>
        </w:rPr>
        <w:t>Biochemistry</w:t>
      </w:r>
      <w:r>
        <w:t xml:space="preserve">
               </w:t>
      </w:r>
    </w:p>
    <w:p>
      <w:pPr>
        <w:pStyle w:val="EpiBody"/>
      </w:pPr>
      <w:r>
        <w:t>Severe elevation of transaminases (5%) or bilirubin (1%) was seen in CML patients and was usually managed with dose reduction or interruption (the median duration of these episodes was approximately one week). Treatment was discontinued permanently because of liver laboratory abnormalities in less than 1% of CML patients. In GIST patients (study B2222), 6.8% of grade 3 or 4 ALT (alanine aminotransferase) elevations and 4.8% of grade 3 or 4 AST (aspartate aminotransferase) elevations were observed. Bilirubin elevation was below 3%.</w:t>
      </w:r>
    </w:p>
    <w:p>
      <w:pPr>
        <w:pStyle w:val="EpiBody"/>
      </w:pPr>
      <w:r>
        <w:t> </w:t>
      </w:r>
    </w:p>
    <w:p>
      <w:pPr>
        <w:pStyle w:val="EpiBody"/>
      </w:pPr>
      <w:r>
        <w:t>There have been cases of cytolytic and cholestatic hepatitis and hepatic failure; in some of them outcome was fatal, including one patient on high dose paracetamol.</w:t>
      </w:r>
    </w:p>
    <w:p>
      <w:pPr>
        <w:pStyle w:val="EpiSectionHeading3"/>
      </w:pPr>
      <w:r>
        <w:t>Reporting of suspected adverse reactions</w:t>
      </w:r>
    </w:p>
    <w:p>
      <w:pPr>
        <w:pStyle w:val="EpiBody"/>
      </w:pPr>
      <w:r>
        <w:t xml:space="preserve">Reporting suspected adverse reactions after authorisation of the medicinal product is important. It allows continued monitoring of the benefit/risk balance of the medicinal product. Healthcare professionals are asked to report any suspected adverse reactions </w:t>
      </w:r>
      <w:r>
        <w:t xml:space="preserve">via the national reporting system listed in </w:t>
      </w:r>
      <w:r>
        <w:t xml:space="preserve">
                     </w:t>
      </w:r>
      <w:r>
        <w:rPr>
          <w:u w:val="single"/>
        </w:rPr>
        <w:t xml:space="preserve">
                        </w:t>
      </w:r>
      <w:r>
        <w:rPr>
          <w:u w:val="single"/>
        </w:rPr>
        <w:t>Appendix V</w:t>
      </w:r>
      <w:r>
        <w:rPr>
          <w:u w:val="single"/>
        </w:rPr>
        <w:t xml:space="preserve">
                     </w:t>
      </w:r>
      <w:r>
        <w:t>.</w:t>
      </w:r>
    </w:p>
    <w:p>
      <w:pPr>
        <w:pStyle w:val="EpiSectionHeading3"/>
      </w:pPr>
      <w:r>
        <w:t>4.9 Overdose</w:t>
      </w:r>
    </w:p>
    <w:p>
      <w:pPr>
        <w:pStyle w:val="EpiBody"/>
      </w:pPr>
      <w:r>
        <w:t xml:space="preserve">
                  </w:t>
      </w:r>
      <w:r>
        <w:t>Experience with doses higher than the recommended therapeutic dose is limited. Isolated cases of imatinib overdose have been reported spontaneously and in the literature. In the event of overdose the patient should be observed and appropriate symptomatic treatment given. Generally the reported outcome in these cases was “improved” or “recovered”. Events that have been reported at different dose ranges are as follows:</w:t>
      </w:r>
      <w:r>
        <w:t xml:space="preserve">
               </w:t>
      </w:r>
    </w:p>
    <w:p>
      <w:pPr>
        <w:pStyle w:val="EpiBody"/>
      </w:pPr>
      <w:r>
        <w:t xml:space="preserve">
                  </w:t>
      </w:r>
      <w:r>
        <w:t> </w:t>
      </w:r>
      <w:r>
        <w:t xml:space="preserve">
               </w:t>
      </w:r>
    </w:p>
    <w:p>
      <w:pPr>
        <w:pStyle w:val="EpiBody"/>
      </w:pPr>
      <w:r>
        <w:t xml:space="preserve">
                  </w:t>
      </w:r>
      <w:r>
        <w:t>Adult population</w:t>
      </w:r>
      <w:r>
        <w:t xml:space="preserve">
               </w:t>
      </w:r>
    </w:p>
    <w:p>
      <w:pPr>
        <w:pStyle w:val="EpiBody"/>
      </w:pPr>
      <w:r>
        <w:t xml:space="preserve">
                  </w:t>
      </w:r>
      <w:r>
        <w:t>1200 mg to 1600 mg (duration varying between 1 to 10 days): Nausea, vomiting, diarrhoea, rash, erythema, oedema, swelling, fatigue, muscle spasms, thrombocytopenia, pancytopenia, abdominal pain, headache, decreased appetite.</w:t>
      </w:r>
      <w:r>
        <w:t xml:space="preserve">
               </w:t>
      </w:r>
    </w:p>
    <w:p>
      <w:pPr>
        <w:pStyle w:val="EpiBody"/>
      </w:pPr>
      <w:r>
        <w:t xml:space="preserve">
                  </w:t>
      </w:r>
      <w:r>
        <w:t xml:space="preserve">1800 mg to 3200 mg (as high as 3200 mg daily for 6 days): Weakness, myalgia, increased creatine phosphokinase, increased bilirubin, gastrointestinal pain. </w:t>
      </w:r>
      <w:r>
        <w:t xml:space="preserve">
               </w:t>
      </w:r>
    </w:p>
    <w:p>
      <w:pPr>
        <w:pStyle w:val="EpiBody"/>
      </w:pPr>
      <w:r>
        <w:t xml:space="preserve">
                  </w:t>
      </w:r>
      <w:r>
        <w:t>6400 mg (single dose): One case reported in the literature of one patient who experienced nausea, vomiting, abdominal pain, pyrexia, facial swelling, decreased neutrophil count, increased transaminases.</w:t>
      </w:r>
      <w:r>
        <w:t xml:space="preserve">
               </w:t>
      </w:r>
    </w:p>
    <w:p>
      <w:pPr>
        <w:pStyle w:val="EpiBody"/>
      </w:pPr>
      <w:r>
        <w:t xml:space="preserve">
                  </w:t>
      </w:r>
      <w:r>
        <w:t>8 g to 10 g (single dose): Vomiting and gastrointestinal pain have been reported.</w:t>
      </w:r>
      <w:r>
        <w:t xml:space="preserve">
               </w:t>
      </w:r>
    </w:p>
    <w:p>
      <w:pPr>
        <w:pStyle w:val="EpiBody"/>
      </w:pPr>
      <w:r>
        <w:t xml:space="preserve">
                  </w:t>
      </w:r>
      <w:r>
        <w:t> </w:t>
      </w:r>
      <w:r>
        <w:t xml:space="preserve">
               </w:t>
      </w:r>
    </w:p>
    <w:p>
      <w:pPr>
        <w:pStyle w:val="EpiBody"/>
      </w:pPr>
      <w:r>
        <w:t xml:space="preserve">
                  </w:t>
      </w:r>
      <w:r>
        <w:t>Paediatric population</w:t>
      </w:r>
      <w:r>
        <w:t xml:space="preserve">
               </w:t>
      </w:r>
    </w:p>
    <w:p>
      <w:pPr>
        <w:pStyle w:val="EpiBody"/>
      </w:pPr>
      <w:r>
        <w:t xml:space="preserve">
                  </w:t>
      </w:r>
      <w:r>
        <w:t>One 3‑year‑old male exposed to a single dose of 400 mg experienced vomiting, diarrhoea and anorexia and another 3‑year‑old male exposed to a single dose of 980 mg experienced decreased white blood cell count and diarrhoea.</w:t>
      </w:r>
      <w:r>
        <w:t xml:space="preserve">
               </w:t>
      </w:r>
    </w:p>
    <w:p>
      <w:pPr>
        <w:pStyle w:val="EpiBody"/>
      </w:pPr>
      <w:r>
        <w:t xml:space="preserve">
                  </w:t>
      </w:r>
      <w:r>
        <w:t> </w:t>
      </w:r>
      <w:r>
        <w:t xml:space="preserve">
               </w:t>
      </w:r>
    </w:p>
    <w:p>
      <w:pPr>
        <w:pStyle w:val="EpiBody"/>
      </w:pPr>
      <w:r>
        <w:t>In the event of overdose, the patient should be observed and appropriate supportive treatment given.</w:t>
      </w:r>
    </w:p>
    <w:p>
      <w:pPr>
        <w:pStyle w:val="EpiSectionHeading2"/>
      </w:pPr>
      <w:r>
        <w:t>5. PHARMACOLOGICAL PROPERTIES</w:t>
      </w:r>
    </w:p>
    <w:p>
      <w:pPr>
        <w:pStyle w:val="EpiSectionHeading3"/>
      </w:pPr>
      <w:r>
        <w:t>5.1 Pharmacodynamic properties</w:t>
      </w:r>
    </w:p>
    <w:p>
      <w:pPr>
        <w:pStyle w:val="EpiBody"/>
      </w:pPr>
      <w:r>
        <w:t>Pharmacokinetics of imatinib</w:t>
      </w:r>
    </w:p>
    <w:p>
      <w:pPr>
        <w:pStyle w:val="EpiBody"/>
      </w:pPr>
      <w:r>
        <w:t>The pharmacokinetics of imatinib have been evaluated over a dosage range of 25 to 1,000 mg. Plasma pharmacokinetic profiles were analysed on day 1 and on either day 7 or day 28, by which time plasma concentrations had reached steady state.</w:t>
      </w:r>
    </w:p>
    <w:p>
      <w:pPr>
        <w:pStyle w:val="EpiBody"/>
      </w:pPr>
      <w:r>
        <w:t> </w:t>
      </w:r>
    </w:p>
    <w:p>
      <w:pPr>
        <w:pStyle w:val="EpiBody"/>
      </w:pPr>
      <w:r>
        <w:t>Absorption</w:t>
      </w:r>
    </w:p>
    <w:p>
      <w:pPr>
        <w:pStyle w:val="EpiBody"/>
      </w:pPr>
      <w:r>
        <w:t xml:space="preserve">Mean absolute bioavailability for </w:t>
      </w:r>
      <w:r>
        <w:t xml:space="preserve">the capsule formulation </w:t>
      </w:r>
      <w:r>
        <w:t xml:space="preserve"> is 98%. There was high between-patient variability in plasma imatinib AUC levels after an oral dose. When given with a high-fat meal, the rate of absorption of imatinib was minimally reduced (11% decrease in C</w:t>
      </w:r>
      <w:r>
        <w:rPr>
          <w:vertAlign w:val="subscript"/>
        </w:rPr>
        <w:t>max</w:t>
      </w:r>
      <w:r>
        <w:t xml:space="preserve"> and prolongation of t</w:t>
      </w:r>
      <w:r>
        <w:rPr>
          <w:vertAlign w:val="subscript"/>
        </w:rPr>
        <w:t>max</w:t>
      </w:r>
      <w:r>
        <w:t xml:space="preserve"> by 1.5 h), with a small reduction in AUC (7.4%) compared to fasting conditions. The effect of prior gastrointestinal surgery on drug absorption has not been investigated.</w:t>
      </w:r>
    </w:p>
    <w:p>
      <w:pPr>
        <w:pStyle w:val="EpiBody"/>
      </w:pPr>
      <w:r>
        <w:t> </w:t>
      </w:r>
    </w:p>
    <w:p>
      <w:pPr>
        <w:pStyle w:val="EpiBody"/>
      </w:pPr>
      <w:r>
        <w:t>Distribution</w:t>
      </w:r>
    </w:p>
    <w:p>
      <w:pPr>
        <w:pStyle w:val="EpiBody"/>
      </w:pPr>
      <w:r>
        <w:t xml:space="preserve">At clinically relevant concentrations of imatinib, binding to plasma proteins was approximately 95% on the basis of </w:t>
      </w:r>
      <w:r>
        <w:rPr>
          <w:i w:val="true"/>
        </w:rPr>
        <w:t xml:space="preserve">in vitro </w:t>
      </w:r>
      <w:r>
        <w:t>experiments, mostly to albumin and alpha-acid-glycoprotein, with little binding to lipoprotein.</w:t>
      </w:r>
    </w:p>
    <w:p>
      <w:pPr>
        <w:pStyle w:val="EpiBody"/>
      </w:pPr>
      <w:r>
        <w:t> </w:t>
      </w:r>
    </w:p>
    <w:p>
      <w:pPr>
        <w:pStyle w:val="EpiBody"/>
      </w:pPr>
      <w:r>
        <w:t>Biotransformation</w:t>
      </w:r>
    </w:p>
    <w:p>
      <w:pPr>
        <w:pStyle w:val="EpiBody"/>
      </w:pPr>
      <w:r>
        <w:t xml:space="preserve">The main circulating metabolite in humans is the N‑demethylated piperazine derivative, which shows similar </w:t>
      </w:r>
      <w:r>
        <w:rPr>
          <w:i w:val="true"/>
        </w:rPr>
        <w:t xml:space="preserve">in vitro </w:t>
      </w:r>
      <w:r>
        <w:t>potency to the parent. The plasma AUC for this metabolite was found to be only 16% of the AUC for imatinib. The plasma protein binding of the N‑demethylated metabolite is similar to that of the parent compound.</w:t>
      </w:r>
    </w:p>
    <w:p>
      <w:pPr>
        <w:pStyle w:val="EpiBody"/>
      </w:pPr>
      <w:r>
        <w:t> </w:t>
      </w:r>
    </w:p>
    <w:p>
      <w:pPr>
        <w:pStyle w:val="EpiBody"/>
      </w:pPr>
      <w:r>
        <w:t>ProductX and the N-demethyl metabolite together accounted for about 65% of the circulating radioactivity (AUC</w:t>
      </w:r>
      <w:r>
        <w:rPr>
          <w:vertAlign w:val="subscript"/>
        </w:rPr>
        <w:t>(0‑48h)</w:t>
      </w:r>
      <w:r>
        <w:t>). The remaining circulating radioactivity consisted of a number of minor metabolites.</w:t>
      </w:r>
    </w:p>
    <w:p>
      <w:pPr>
        <w:pStyle w:val="EpiBody"/>
      </w:pPr>
      <w:r>
        <w:t> </w:t>
      </w:r>
    </w:p>
    <w:p>
      <w:pPr>
        <w:pStyle w:val="EpiBody"/>
      </w:pPr>
      <w:r>
        <w:t xml:space="preserve">The </w:t>
      </w:r>
      <w:r>
        <w:rPr>
          <w:i w:val="true"/>
        </w:rPr>
        <w:t xml:space="preserve">in vitro </w:t>
      </w:r>
      <w:r>
        <w:t>results showed that CYP3A4 was the major human P450 enzyme catalysing the biotransformation of imatinib. Of a panel of potential comedications (acetaminophen, aciclovir, allopurinol, amphotericin, cytarabine, erythromycin, fluconazole, hydroxyurea, norfloxacin, penicillin V) only erythromycin (IC</w:t>
      </w:r>
      <w:r>
        <w:rPr>
          <w:vertAlign w:val="subscript"/>
        </w:rPr>
        <w:t>50</w:t>
      </w:r>
      <w:r>
        <w:t xml:space="preserve"> 50 μM) and fluconazole (IC</w:t>
      </w:r>
      <w:r>
        <w:rPr>
          <w:vertAlign w:val="subscript"/>
        </w:rPr>
        <w:t>50</w:t>
      </w:r>
      <w:r>
        <w:t xml:space="preserve"> 118 μM) showed inhibition of imatinib metabolism which could have clinical relevance.</w:t>
      </w:r>
    </w:p>
    <w:p>
      <w:pPr>
        <w:pStyle w:val="EpiBody"/>
      </w:pPr>
      <w:r>
        <w:t> </w:t>
      </w:r>
    </w:p>
    <w:p>
      <w:pPr>
        <w:pStyle w:val="EpiBody"/>
      </w:pPr>
      <w:r>
        <w:t xml:space="preserve">ProductX was shown </w:t>
      </w:r>
      <w:r>
        <w:rPr>
          <w:i w:val="true"/>
        </w:rPr>
        <w:t xml:space="preserve">in vitro </w:t>
      </w:r>
      <w:r>
        <w:t>to be a competitive inhibitor of marker substrates for CYP2C9, CYP2D6 and CYP3A4/5. K</w:t>
      </w:r>
      <w:r>
        <w:rPr>
          <w:vertAlign w:val="subscript"/>
        </w:rPr>
        <w:t>i</w:t>
      </w:r>
      <w:r>
        <w:t xml:space="preserve"> values in human liver microsomes were 27, 7.5 and 7.9 µmol/l, respectively. Maximal plasma concentrations of imatinib in patients are 2‑4 µmol/l, consequently an inhibition of CYP2D6 and/or CYP3A4/5‑mediated metabolism of co‑administered drugs is possible. ProductX did not interfere with the biotransformation of 5‑fluorouracil, but it inhibited paclitaxel metabolism as a result of competitive inhibition of CYP2C8 (K</w:t>
      </w:r>
      <w:r>
        <w:rPr>
          <w:vertAlign w:val="subscript"/>
        </w:rPr>
        <w:t>i </w:t>
      </w:r>
      <w:r>
        <w:t>= 34.7 μM). This K</w:t>
      </w:r>
      <w:r>
        <w:rPr>
          <w:vertAlign w:val="subscript"/>
        </w:rPr>
        <w:t>i</w:t>
      </w:r>
      <w:r>
        <w:t xml:space="preserve"> value is far higher than the expected plasma levels of imatinib in patients; consequently no interaction is expected upon co‑administration of either 5‑fluorouracil or paclitaxel and imatinib.</w:t>
      </w:r>
    </w:p>
    <w:p>
      <w:pPr>
        <w:pStyle w:val="EpiBody"/>
      </w:pPr>
      <w:r>
        <w:t> </w:t>
      </w:r>
    </w:p>
    <w:p>
      <w:pPr>
        <w:pStyle w:val="EpiBody"/>
      </w:pPr>
      <w:r>
        <w:t>Elimination</w:t>
      </w:r>
    </w:p>
    <w:p>
      <w:pPr>
        <w:pStyle w:val="EpiBody"/>
      </w:pPr>
      <w:r>
        <w:t xml:space="preserve">Based on the recovery of compound(s) after an oral </w:t>
      </w:r>
      <w:r>
        <w:rPr>
          <w:vertAlign w:val="superscript"/>
        </w:rPr>
        <w:t>14</w:t>
      </w:r>
      <w:r>
        <w:t>C‑labelled dose of imatinib, approximately 81% of the dose was recovered within 7 days in faeces (68% of dose) and urine (13% of dose). Unchanged imatinib accounted for 25% of the dose (5% urine, 20% faeces), the remainder being metabolites.</w:t>
      </w:r>
    </w:p>
    <w:p>
      <w:pPr>
        <w:pStyle w:val="EpiBody"/>
      </w:pPr>
      <w:r>
        <w:t> </w:t>
      </w:r>
    </w:p>
    <w:p>
      <w:pPr>
        <w:pStyle w:val="EpiBody"/>
      </w:pPr>
      <w:r>
        <w:t>Plasma pharmacokinetics</w:t>
      </w:r>
    </w:p>
    <w:p>
      <w:pPr>
        <w:pStyle w:val="EpiBody"/>
      </w:pPr>
      <w:r>
        <w:t>Following oral administration in healthy volunteers, the t</w:t>
      </w:r>
      <w:r>
        <w:rPr>
          <w:vertAlign w:val="subscript"/>
        </w:rPr>
        <w:t>½</w:t>
      </w:r>
      <w:r>
        <w:t xml:space="preserve"> was approximately 18 h, suggesting that once‑daily dosing is appropriate. The increase in mean AUC with increasing dose was linear and dose proportional in the range of 25‑1,000 mg imatinib after oral administration. There was no change in the kinetics of imatinib on repeated dosing, and accumulation was 1.5‑2.5‑fold at steady state when dosed once daily.</w:t>
      </w:r>
    </w:p>
    <w:p>
      <w:pPr>
        <w:pStyle w:val="EpiBody"/>
      </w:pPr>
      <w:r>
        <w:t> </w:t>
      </w:r>
    </w:p>
    <w:p>
      <w:pPr>
        <w:pStyle w:val="EpiBody"/>
      </w:pPr>
      <w:r>
        <w:t>Pharmacokinetics in GIST patients</w:t>
      </w:r>
    </w:p>
    <w:p>
      <w:pPr>
        <w:pStyle w:val="EpiBody"/>
      </w:pPr>
      <w:r>
        <w:t>In patients with GIST steady-state exposure was 1.5-fold higher than that observed for CML patients for the same dosage (400 mg daily). Based on preliminary population pharmacokinetic analysis in GIST patients, there were three variables (albumin, WBC and bilirubin) found to have a statistically significant relationship with imatinib pharmacokinetics. Decreased values of albumin caused a reduced clearance (CL/f); and higher levels of WBC led to a reduction of CL/f. However, these associations are not sufficiently pronounced to warrant dose adjustment. In this patient population, the presence of hepatic metastases could potentially lead to hepatic insufficiency and reduced metabolism.</w:t>
      </w:r>
    </w:p>
    <w:p>
      <w:pPr>
        <w:pStyle w:val="EpiBody"/>
      </w:pPr>
      <w:r>
        <w:t> </w:t>
      </w:r>
    </w:p>
    <w:p>
      <w:pPr>
        <w:pStyle w:val="EpiBody"/>
      </w:pPr>
      <w:r>
        <w:t>Population pharmacokinetics</w:t>
      </w:r>
    </w:p>
    <w:p>
      <w:pPr>
        <w:pStyle w:val="EpiBody"/>
      </w:pPr>
      <w:r>
        <w:t>Based on population pharmacokinetic analysis in CML patients, there was a small effect of age on the volume of distribution (12% increase in patients &gt; 65 years old). This change is not thought to be clinically significant. The effect of bodyweight on the clearance of imatinib is such that for a patient weighing 50 kg the mean clearance is expected to be 8.5 l/h, while for a patient weighing 100 kg the clearance will rise to 11.8 l/h. These changes are not considered sufficient to warrant dose adjustment based on kg bodyweight. There is no effect of gender on the kinetics of imatinib.</w:t>
      </w:r>
    </w:p>
    <w:p>
      <w:pPr>
        <w:pStyle w:val="EpiBody"/>
      </w:pPr>
      <w:r>
        <w:t> </w:t>
      </w:r>
    </w:p>
    <w:p>
      <w:pPr>
        <w:pStyle w:val="EpiBody"/>
      </w:pPr>
      <w:r>
        <w:t>Pharmacokinetics in paediatric population</w:t>
      </w:r>
    </w:p>
    <w:p>
      <w:pPr>
        <w:pStyle w:val="EpiBody"/>
      </w:pPr>
      <w:r>
        <w:t>As in adult patients, imatinib was rapidly absorbed after oral administration in paediatric patients in both phase I and phase II studies. Dosing in children at 260 and 340 mg/m</w:t>
      </w:r>
      <w:r>
        <w:rPr>
          <w:vertAlign w:val="superscript"/>
        </w:rPr>
        <w:t>2</w:t>
      </w:r>
      <w:r>
        <w:t>/day achieved the same exposure, respectively, as doses of 400 mg and 600 mg in adult patients. The comparison of AUC</w:t>
      </w:r>
      <w:r>
        <w:rPr>
          <w:vertAlign w:val="subscript"/>
        </w:rPr>
        <w:t xml:space="preserve">(0‑24) </w:t>
      </w:r>
      <w:r>
        <w:t>on day 8 and day 1 at the 340 mg/m</w:t>
      </w:r>
      <w:r>
        <w:rPr>
          <w:vertAlign w:val="superscript"/>
        </w:rPr>
        <w:t>2</w:t>
      </w:r>
      <w:r>
        <w:t>/day dose level revealed a 1.7‑fold drug accumulation after repeated once-daily dosing.</w:t>
      </w:r>
    </w:p>
    <w:p>
      <w:pPr>
        <w:pStyle w:val="EpiBody"/>
      </w:pPr>
      <w:r>
        <w:t> </w:t>
      </w:r>
    </w:p>
    <w:p>
      <w:pPr>
        <w:pStyle w:val="EpiBody"/>
      </w:pPr>
      <w:r>
        <w:t>Based on pooled population pharmacokinetic analysis in paediatric patients with haematological disorders (CML, Ph+ALL, or other haematological disorders treated with imatinib), clearance of imatinib increases with increasing body surface area (BSA). After correcting for the BSA effect, other demographics such as age, body weight and body mass index did not have clinically significant effects on the exposure of imatinib. The analysis confirmed that exposure of imatinib in paediatric patients receiving 260 mg/m</w:t>
      </w:r>
      <w:r>
        <w:rPr>
          <w:vertAlign w:val="superscript"/>
        </w:rPr>
        <w:t>2</w:t>
      </w:r>
      <w:r>
        <w:t xml:space="preserve"> once daily (not exceeding 400 mg once daily) or 340 mg/m</w:t>
      </w:r>
      <w:r>
        <w:rPr>
          <w:vertAlign w:val="superscript"/>
        </w:rPr>
        <w:t>2</w:t>
      </w:r>
      <w:r>
        <w:t xml:space="preserve"> once daily (not exceeding 600 mg once daily) were similar to those in adult patients who received imatinib 400 mg or 600 mg once daily.</w:t>
      </w:r>
    </w:p>
    <w:p>
      <w:pPr>
        <w:pStyle w:val="EpiBody"/>
      </w:pPr>
      <w:r>
        <w:t> </w:t>
      </w:r>
    </w:p>
    <w:p>
      <w:pPr>
        <w:pStyle w:val="EpiBody"/>
      </w:pPr>
      <w:r>
        <w:t>Organ function impairment</w:t>
      </w:r>
    </w:p>
    <w:p>
      <w:pPr>
        <w:pStyle w:val="EpiBody"/>
      </w:pPr>
      <w:r>
        <w:t>ProductX and its metabolites are not excreted via the kidney to a significant extent. Patients with mild and moderate impairment of renal function appear to have a higher plasma exposure than patients with normal renal function. The increase is approximately 1.5 to 2‑fold, corresponding to a 1.5‑fold elevation of plasma AGP, to which imatinib binds strongly. The free drug clearance of imatinib is probably similar between patients with renal impairment and those with normal renal function, since renal excretion represents only a minor elimination pathway for imatinib (see sections 4.2 and 4.4).</w:t>
      </w:r>
    </w:p>
    <w:p>
      <w:pPr>
        <w:pStyle w:val="EpiBody"/>
      </w:pPr>
      <w:r>
        <w:t> </w:t>
      </w:r>
    </w:p>
    <w:p>
      <w:pPr>
        <w:pStyle w:val="EpiBody"/>
      </w:pPr>
      <w:r>
        <w:t>Although the results of pharmacokinetic analysis showed that there is considerable inter-subject variation, the mean exposure to imatinib did not increase in patients with varying degrees of liver dysfunction as compared to patients with normal liver function (see sections 4.2, 4.4 and 4.8).</w:t>
      </w:r>
    </w:p>
    <w:p>
      <w:pPr>
        <w:pStyle w:val="EpiSectionHeading3"/>
      </w:pPr>
      <w:r>
        <w:t>5.2 Pharmacokinetic properties</w:t>
      </w:r>
    </w:p>
    <w:p>
      <w:pPr>
        <w:pStyle w:val="EpiBody"/>
      </w:pPr>
      <w:r>
        <w:t>Pharmacokinetics of imatinib</w:t>
      </w:r>
    </w:p>
    <w:p>
      <w:pPr>
        <w:pStyle w:val="EpiBody"/>
      </w:pPr>
      <w:r>
        <w:t>The pharmacokinetics of imatinib have been evaluated over a dosage range of 25 to 1,000 mg. Plasma pharmacokinetic profiles were analysed on day 1 and on either day 7 or day 28, by which time plasma concentrations had reached steady state.</w:t>
      </w:r>
    </w:p>
    <w:p>
      <w:pPr>
        <w:pStyle w:val="EpiBody"/>
      </w:pPr>
      <w:r>
        <w:t> </w:t>
      </w:r>
    </w:p>
    <w:p>
      <w:pPr>
        <w:pStyle w:val="EpiBody"/>
      </w:pPr>
      <w:r>
        <w:t>Absorption</w:t>
      </w:r>
    </w:p>
    <w:p>
      <w:pPr>
        <w:pStyle w:val="EpiBody"/>
      </w:pPr>
      <w:r>
        <w:t xml:space="preserve">Mean absolute bioavailability for </w:t>
      </w:r>
      <w:r>
        <w:t xml:space="preserve">the capsule formulation </w:t>
      </w:r>
      <w:r>
        <w:t xml:space="preserve"> is 98%. There was high between-patient variability in plasma imatinib AUC levels after an oral dose. When given with a high-fat meal, the rate of absorption of imatinib was minimally reduced (11% decrease in C</w:t>
      </w:r>
      <w:r>
        <w:rPr>
          <w:vertAlign w:val="subscript"/>
        </w:rPr>
        <w:t>max</w:t>
      </w:r>
      <w:r>
        <w:t xml:space="preserve"> and prolongation of t</w:t>
      </w:r>
      <w:r>
        <w:rPr>
          <w:vertAlign w:val="subscript"/>
        </w:rPr>
        <w:t>max</w:t>
      </w:r>
      <w:r>
        <w:t xml:space="preserve"> by 1.5 h), with a small reduction in AUC (7.4%) compared to fasting conditions. The effect of prior gastrointestinal surgery on drug absorption has not been investigated.</w:t>
      </w:r>
    </w:p>
    <w:p>
      <w:pPr>
        <w:pStyle w:val="EpiBody"/>
      </w:pPr>
      <w:r>
        <w:t> </w:t>
      </w:r>
    </w:p>
    <w:p>
      <w:pPr>
        <w:pStyle w:val="EpiBody"/>
      </w:pPr>
      <w:r>
        <w:t>Distribution</w:t>
      </w:r>
    </w:p>
    <w:p>
      <w:pPr>
        <w:pStyle w:val="EpiBody"/>
      </w:pPr>
      <w:r>
        <w:t xml:space="preserve">At clinically relevant concentrations of imatinib, binding to plasma proteins was approximately 95% on the basis of </w:t>
      </w:r>
      <w:r>
        <w:rPr>
          <w:i w:val="true"/>
        </w:rPr>
        <w:t xml:space="preserve">in vitro </w:t>
      </w:r>
      <w:r>
        <w:t>experiments, mostly to albumin and alpha-acid-glycoprotein, with little binding to lipoprotein.</w:t>
      </w:r>
    </w:p>
    <w:p>
      <w:pPr>
        <w:pStyle w:val="EpiBody"/>
      </w:pPr>
      <w:r>
        <w:t> </w:t>
      </w:r>
    </w:p>
    <w:p>
      <w:pPr>
        <w:pStyle w:val="EpiBody"/>
      </w:pPr>
      <w:r>
        <w:t>Biotransformation</w:t>
      </w:r>
    </w:p>
    <w:p>
      <w:pPr>
        <w:pStyle w:val="EpiBody"/>
      </w:pPr>
      <w:r>
        <w:t xml:space="preserve">The main circulating metabolite in humans is the N‑demethylated piperazine derivative, which shows similar </w:t>
      </w:r>
      <w:r>
        <w:rPr>
          <w:i w:val="true"/>
        </w:rPr>
        <w:t xml:space="preserve">in vitro </w:t>
      </w:r>
      <w:r>
        <w:t>potency to the parent. The plasma AUC for this metabolite was found to be only 16% of the AUC for imatinib. The plasma protein binding of the N‑demethylated metabolite is similar to that of the parent compound.</w:t>
      </w:r>
    </w:p>
    <w:p>
      <w:pPr>
        <w:pStyle w:val="EpiBody"/>
      </w:pPr>
      <w:r>
        <w:t> </w:t>
      </w:r>
    </w:p>
    <w:p>
      <w:pPr>
        <w:pStyle w:val="EpiBody"/>
      </w:pPr>
      <w:r>
        <w:t>ProductX and the N-demethyl metabolite together accounted for about 65% of the circulating radioactivity (AUC</w:t>
      </w:r>
      <w:r>
        <w:rPr>
          <w:vertAlign w:val="subscript"/>
        </w:rPr>
        <w:t>(0‑48h)</w:t>
      </w:r>
      <w:r>
        <w:t>). The remaining circulating radioactivity consisted of a number of minor metabolites.</w:t>
      </w:r>
    </w:p>
    <w:p>
      <w:pPr>
        <w:pStyle w:val="EpiBody"/>
      </w:pPr>
      <w:r>
        <w:t> </w:t>
      </w:r>
    </w:p>
    <w:p>
      <w:pPr>
        <w:pStyle w:val="EpiBody"/>
      </w:pPr>
      <w:r>
        <w:t xml:space="preserve">The </w:t>
      </w:r>
      <w:r>
        <w:rPr>
          <w:i w:val="true"/>
        </w:rPr>
        <w:t xml:space="preserve">in vitro </w:t>
      </w:r>
      <w:r>
        <w:t>results showed that CYP3A4 was the major human P450 enzyme catalysing the biotransformation of imatinib. Of a panel of potential comedications (acetaminophen, aciclovir, allopurinol, amphotericin, cytarabine, erythromycin, fluconazole, hydroxyurea, norfloxacin, penicillin V) only erythromycin (IC</w:t>
      </w:r>
      <w:r>
        <w:rPr>
          <w:vertAlign w:val="subscript"/>
        </w:rPr>
        <w:t>50</w:t>
      </w:r>
      <w:r>
        <w:t xml:space="preserve"> 50 μM) and fluconazole (IC</w:t>
      </w:r>
      <w:r>
        <w:rPr>
          <w:vertAlign w:val="subscript"/>
        </w:rPr>
        <w:t>50</w:t>
      </w:r>
      <w:r>
        <w:t xml:space="preserve"> 118 μM) showed inhibition of imatinib metabolism which could have clinical relevance.</w:t>
      </w:r>
    </w:p>
    <w:p>
      <w:pPr>
        <w:pStyle w:val="EpiBody"/>
      </w:pPr>
      <w:r>
        <w:t> </w:t>
      </w:r>
    </w:p>
    <w:p>
      <w:pPr>
        <w:pStyle w:val="EpiBody"/>
      </w:pPr>
      <w:r>
        <w:t xml:space="preserve">ProductX was shown </w:t>
      </w:r>
      <w:r>
        <w:rPr>
          <w:i w:val="true"/>
        </w:rPr>
        <w:t xml:space="preserve">in vitro </w:t>
      </w:r>
      <w:r>
        <w:t>to be a competitive inhibitor of marker substrates for CYP2C9, CYP2D6 and CYP3A4/5. K</w:t>
      </w:r>
      <w:r>
        <w:rPr>
          <w:vertAlign w:val="subscript"/>
        </w:rPr>
        <w:t>i</w:t>
      </w:r>
      <w:r>
        <w:t xml:space="preserve"> values in human liver microsomes were 27, 7.5 and 7.9 µmol/l, respectively. Maximal plasma concentrations of imatinib in patients are 2‑4 µmol/l, consequently an inhibition of CYP2D6 and/or CYP3A4/5‑mediated metabolism of co‑administered drugs is possible. ProductX did not interfere with the biotransformation of 5‑fluorouracil, but it inhibited paclitaxel metabolism as a result of competitive inhibition of CYP2C8 (K</w:t>
      </w:r>
      <w:r>
        <w:rPr>
          <w:vertAlign w:val="subscript"/>
        </w:rPr>
        <w:t>i </w:t>
      </w:r>
      <w:r>
        <w:t>= 34.7 μM). This K</w:t>
      </w:r>
      <w:r>
        <w:rPr>
          <w:vertAlign w:val="subscript"/>
        </w:rPr>
        <w:t>i</w:t>
      </w:r>
      <w:r>
        <w:t xml:space="preserve"> value is far higher than the expected plasma levels of imatinib in patients; consequently no interaction is expected upon co‑administration of either 5‑fluorouracil or paclitaxel and imatinib.</w:t>
      </w:r>
    </w:p>
    <w:p>
      <w:pPr>
        <w:pStyle w:val="EpiBody"/>
      </w:pPr>
      <w:r>
        <w:t> </w:t>
      </w:r>
    </w:p>
    <w:p>
      <w:pPr>
        <w:pStyle w:val="EpiBody"/>
      </w:pPr>
      <w:r>
        <w:t>Elimination</w:t>
      </w:r>
    </w:p>
    <w:p>
      <w:pPr>
        <w:pStyle w:val="EpiBody"/>
      </w:pPr>
      <w:r>
        <w:t xml:space="preserve">Based on the recovery of compound(s) after an oral </w:t>
      </w:r>
      <w:r>
        <w:rPr>
          <w:vertAlign w:val="superscript"/>
        </w:rPr>
        <w:t>14</w:t>
      </w:r>
      <w:r>
        <w:t>C‑labelled dose of imatinib, approximately 81% of the dose was recovered within 7 days in faeces (68% of dose) and urine (13% of dose). Unchanged imatinib accounted for 25% of the dose (5% urine, 20% faeces), the remainder being metabolites.</w:t>
      </w:r>
    </w:p>
    <w:p>
      <w:pPr>
        <w:pStyle w:val="EpiBody"/>
      </w:pPr>
      <w:r>
        <w:t> </w:t>
      </w:r>
    </w:p>
    <w:p>
      <w:pPr>
        <w:pStyle w:val="EpiBody"/>
      </w:pPr>
      <w:r>
        <w:t>Plasma pharmacokinetics</w:t>
      </w:r>
    </w:p>
    <w:p>
      <w:pPr>
        <w:pStyle w:val="EpiBody"/>
      </w:pPr>
      <w:r>
        <w:t>Following oral administration in healthy volunteers, the t</w:t>
      </w:r>
      <w:r>
        <w:rPr>
          <w:vertAlign w:val="subscript"/>
        </w:rPr>
        <w:t>½</w:t>
      </w:r>
      <w:r>
        <w:t xml:space="preserve"> was approximately 18 h, suggesting that once‑daily dosing is appropriate. The increase in mean AUC with increasing dose was linear and dose proportional in the range of 25‑1,000 mg imatinib after oral administration. There was no change in the kinetics of imatinib on repeated dosing, and accumulation was 1.5‑2.5‑fold at steady state when dosed once daily.</w:t>
      </w:r>
    </w:p>
    <w:p>
      <w:pPr>
        <w:pStyle w:val="EpiBody"/>
      </w:pPr>
      <w:r>
        <w:t> </w:t>
      </w:r>
    </w:p>
    <w:p>
      <w:pPr>
        <w:pStyle w:val="EpiBody"/>
      </w:pPr>
      <w:r>
        <w:t>Pharmacokinetics in GIST patients</w:t>
      </w:r>
    </w:p>
    <w:p>
      <w:pPr>
        <w:pStyle w:val="EpiBody"/>
      </w:pPr>
      <w:r>
        <w:t>In patients with GIST steady-state exposure was 1.5-fold higher than that observed for CML patients for the same dosage (400 mg daily). Based on preliminary population pharmacokinetic analysis in GIST patients, there were three variables (albumin, WBC and bilirubin) found to have a statistically significant relationship with imatinib pharmacokinetics. Decreased values of albumin caused a reduced clearance (CL/f); and higher levels of WBC led to a reduction of CL/f. However, these associations are not sufficiently pronounced to warrant dose adjustment. In this patient population, the presence of hepatic metastases could potentially lead to hepatic insufficiency and reduced metabolism.</w:t>
      </w:r>
    </w:p>
    <w:p>
      <w:pPr>
        <w:pStyle w:val="EpiBody"/>
      </w:pPr>
      <w:r>
        <w:t> </w:t>
      </w:r>
    </w:p>
    <w:p>
      <w:pPr>
        <w:pStyle w:val="EpiBody"/>
      </w:pPr>
      <w:r>
        <w:t>Population pharmacokinetics</w:t>
      </w:r>
    </w:p>
    <w:p>
      <w:pPr>
        <w:pStyle w:val="EpiBody"/>
      </w:pPr>
      <w:r>
        <w:t>Based on population pharmacokinetic analysis in CML patients, there was a small effect of age on the volume of distribution (12% increase in patients &gt; 65 years old). This change is not thought to be clinically significant. The effect of bodyweight on the clearance of imatinib is such that for a patient weighing 50 kg the mean clearance is expected to be 8.5 l/h, while for a patient weighing 100 kg the clearance will rise to 11.8 l/h. These changes are not considered sufficient to warrant dose adjustment based on kg bodyweight. There is no effect of gender on the kinetics of imatinib.</w:t>
      </w:r>
    </w:p>
    <w:p>
      <w:pPr>
        <w:pStyle w:val="EpiBody"/>
      </w:pPr>
      <w:r>
        <w:t> </w:t>
      </w:r>
    </w:p>
    <w:p>
      <w:pPr>
        <w:pStyle w:val="EpiBody"/>
      </w:pPr>
      <w:r>
        <w:t>Pharmacokinetics in paediatric population</w:t>
      </w:r>
    </w:p>
    <w:p>
      <w:pPr>
        <w:pStyle w:val="EpiBody"/>
      </w:pPr>
      <w:r>
        <w:t>As in adult patients, imatinib was rapidly absorbed after oral administration in paediatric patients in both phase I and phase II studies. Dosing in children at 260 and 340 mg/m</w:t>
      </w:r>
      <w:r>
        <w:rPr>
          <w:vertAlign w:val="superscript"/>
        </w:rPr>
        <w:t>2</w:t>
      </w:r>
      <w:r>
        <w:t>/day achieved the same exposure, respectively, as doses of 400 mg and 600 mg in adult patients. The comparison of AUC</w:t>
      </w:r>
      <w:r>
        <w:rPr>
          <w:vertAlign w:val="subscript"/>
        </w:rPr>
        <w:t xml:space="preserve">(0‑24) </w:t>
      </w:r>
      <w:r>
        <w:t>on day 8 and day 1 at the 340 mg/m</w:t>
      </w:r>
      <w:r>
        <w:rPr>
          <w:vertAlign w:val="superscript"/>
        </w:rPr>
        <w:t>2</w:t>
      </w:r>
      <w:r>
        <w:t>/day dose level revealed a 1.7‑fold drug accumulation after repeated once-daily dosing.</w:t>
      </w:r>
    </w:p>
    <w:p>
      <w:pPr>
        <w:pStyle w:val="EpiBody"/>
      </w:pPr>
      <w:r>
        <w:t> </w:t>
      </w:r>
    </w:p>
    <w:p>
      <w:pPr>
        <w:pStyle w:val="EpiBody"/>
      </w:pPr>
      <w:r>
        <w:t>Based on pooled population pharmacokinetic analysis in paediatric patients with haematological disorders (CML, Ph+ALL, or other haematological disorders treated with imatinib), clearance of imatinib increases with increasing body surface area (BSA). After correcting for the BSA effect, other demographics such as age, body weight and body mass index did not have clinically significant effects on the exposure of imatinib. The analysis confirmed that exposure of imatinib in paediatric patients receiving 260 mg/m</w:t>
      </w:r>
      <w:r>
        <w:rPr>
          <w:vertAlign w:val="superscript"/>
        </w:rPr>
        <w:t>2</w:t>
      </w:r>
      <w:r>
        <w:t xml:space="preserve"> once daily (not exceeding 400 mg once daily) or 340 mg/m</w:t>
      </w:r>
      <w:r>
        <w:rPr>
          <w:vertAlign w:val="superscript"/>
        </w:rPr>
        <w:t>2</w:t>
      </w:r>
      <w:r>
        <w:t xml:space="preserve"> once daily (not exceeding 600 mg once daily) were similar to those in adult patients who received imatinib 400 mg or 600 mg once daily.</w:t>
      </w:r>
    </w:p>
    <w:p>
      <w:pPr>
        <w:pStyle w:val="EpiBody"/>
      </w:pPr>
      <w:r>
        <w:t> </w:t>
      </w:r>
    </w:p>
    <w:p>
      <w:pPr>
        <w:pStyle w:val="EpiBody"/>
      </w:pPr>
      <w:r>
        <w:t>Organ function impairment</w:t>
      </w:r>
    </w:p>
    <w:p>
      <w:pPr>
        <w:pStyle w:val="EpiBody"/>
      </w:pPr>
      <w:r>
        <w:t>ProductX and its metabolites are not excreted via the kidney to a significant extent. Patients with mild and moderate impairment of renal function appear to have a higher plasma exposure than patients with normal renal function. The increase is approximately 1.5 to 2‑fold, corresponding to a 1.5‑fold elevation of plasma AGP, to which imatinib binds strongly. The free drug clearance of imatinib is probably similar between patients with renal impairment and those with normal renal function, since renal excretion represents only a minor elimination pathway for imatinib (see sections 4.2 and 4.4).</w:t>
      </w:r>
    </w:p>
    <w:p>
      <w:pPr>
        <w:pStyle w:val="EpiBody"/>
      </w:pPr>
      <w:r>
        <w:t> </w:t>
      </w:r>
    </w:p>
    <w:p>
      <w:pPr>
        <w:pStyle w:val="EpiBody"/>
      </w:pPr>
      <w:r>
        <w:t>Although the results of pharmacokinetic analysis showed that there is considerable inter-subject variation, the mean exposure to imatinib did not increase in patients with varying degrees of liver dysfunction as compared to patients with normal liver function (see sections 4.2, 4.4 and 4.8).</w:t>
      </w:r>
    </w:p>
    <w:p>
      <w:pPr>
        <w:pStyle w:val="EpiSectionHeading3"/>
      </w:pPr>
      <w:r>
        <w:t>5.3 Preclinical safety data</w:t>
      </w:r>
    </w:p>
    <w:p>
      <w:pPr>
        <w:pStyle w:val="EpiBody"/>
      </w:pPr>
      <w:r>
        <w:t>The preclinical safety profile of imatinib was assessed in rats, dogs, monkeys and rabbits.</w:t>
      </w:r>
    </w:p>
    <w:p>
      <w:pPr>
        <w:pStyle w:val="EpiBody"/>
      </w:pPr>
      <w:r>
        <w:t> </w:t>
      </w:r>
    </w:p>
    <w:p>
      <w:pPr>
        <w:pStyle w:val="EpiBody"/>
      </w:pPr>
      <w:r>
        <w:t>Multiple dose toxicity studies revealed mild to moderate haematological changes in rats, dogs and monkeys, accompanied by bone marrow changes in rats and dogs.</w:t>
      </w:r>
    </w:p>
    <w:p>
      <w:pPr>
        <w:pStyle w:val="EpiBody"/>
      </w:pPr>
      <w:r>
        <w:t> </w:t>
      </w:r>
    </w:p>
    <w:p>
      <w:pPr>
        <w:pStyle w:val="EpiBody"/>
      </w:pPr>
      <w:r>
        <w:t>The liver was a target organ in rats and dogs. Mild to moderate increases in transaminases and slight decreases in cholesterol, triglycerides, total protein and albumin levels were observed in both species. No histopathological changes were seen in rat liver. Severe liver toxicity was observed in dogs treated for 2 weeks, with elevated liver enzymes, hepatocellular necrosis, bile duct necrosis, and bile duct hyperplasia.</w:t>
      </w:r>
    </w:p>
    <w:p>
      <w:pPr>
        <w:pStyle w:val="EpiBody"/>
      </w:pPr>
      <w:r>
        <w:t> </w:t>
      </w:r>
    </w:p>
    <w:p>
      <w:pPr>
        <w:pStyle w:val="EpiBody"/>
      </w:pPr>
      <w:r>
        <w:t>Renal toxicity was observed in monkeys treated for 2 weeks, with focal mineralisation and dilation of the renal tubules and tubular nephrosis. Increased blood urea nitrogen (BUN) and creatinine were observed in several of these animals. In rats, hyperplasia of the transitional epithelium in the renal papilla and in the urinary bladder was observed at doses ≥ 6 mg/kg in the 13‑week study, without changes in serum or urinary parameters. An increased rate of opportunistic infections was observed with chronic imatinib treatment.</w:t>
      </w:r>
    </w:p>
    <w:p>
      <w:pPr>
        <w:pStyle w:val="EpiBody"/>
      </w:pPr>
      <w:r>
        <w:t> </w:t>
      </w:r>
    </w:p>
    <w:p>
      <w:pPr>
        <w:pStyle w:val="EpiBody"/>
      </w:pPr>
      <w:r>
        <w:t>In a 39‑week monkey study, no NOAEL (no observed adverse effect level) was established at the lowest dose of 15 mg/kg, approximately one-third the maximum human dose of 800 mg based on body surface. Treatment resulted in worsening of normally suppressed malarial infections in these animals.</w:t>
      </w:r>
    </w:p>
    <w:p>
      <w:pPr>
        <w:pStyle w:val="EpiBody"/>
      </w:pPr>
      <w:r>
        <w:t> </w:t>
      </w:r>
    </w:p>
    <w:p>
      <w:pPr>
        <w:pStyle w:val="EpiBody"/>
      </w:pPr>
      <w:r>
        <w:t xml:space="preserve">ProductX was not considered genotoxic when tested in an </w:t>
      </w:r>
      <w:r>
        <w:rPr>
          <w:i w:val="true"/>
        </w:rPr>
        <w:t xml:space="preserve">in vitro </w:t>
      </w:r>
      <w:r>
        <w:t xml:space="preserve">bacterial cell assay (Ames test), an </w:t>
      </w:r>
      <w:r>
        <w:rPr>
          <w:i w:val="true"/>
        </w:rPr>
        <w:t xml:space="preserve">in vitro </w:t>
      </w:r>
      <w:r>
        <w:t xml:space="preserve">mammalian cell assay (mouse lymphoma) and an </w:t>
      </w:r>
      <w:r>
        <w:rPr>
          <w:i w:val="true"/>
        </w:rPr>
        <w:t xml:space="preserve">in vivo </w:t>
      </w:r>
      <w:r>
        <w:t xml:space="preserve">rat micronucleus test. Positive genotoxic effects were obtained for imatinib in an </w:t>
      </w:r>
      <w:r>
        <w:rPr>
          <w:i w:val="true"/>
        </w:rPr>
        <w:t xml:space="preserve">in vitro </w:t>
      </w:r>
      <w:r>
        <w:t>mammalian cell assay (Chinese hamster ovary) for clastogenicity (chromosome aberration) in the presence of metabolic activation. Two intermediates of the manufacturing process, which are also present in the final product, are positive for mutagenesis in the Ames assay. One of these intermediates was also positive in the mouse lymphoma assay.</w:t>
      </w:r>
    </w:p>
    <w:p>
      <w:pPr>
        <w:pStyle w:val="EpiBody"/>
      </w:pPr>
      <w:r>
        <w:t> </w:t>
      </w:r>
    </w:p>
    <w:p>
      <w:pPr>
        <w:pStyle w:val="EpiBody"/>
      </w:pPr>
      <w:r>
        <w:t>In a study of fertility, in male rats dosed for 70 days prior to mating, testicular and epididymal weights and percent motile sperm were decreased at 60 mg/kg, approximately equal to the maximum clinical dose of 800 mg/day, based on body surface area. This was not seen at doses ≤ 20 mg/kg. A slight to moderate reduction in spermatogenesis was also observed in the dog at oral doses ≥ 30 mg/kg. When female rats were dosed 14 days prior to mating and through to gestational day 6, there was no effect on mating or on number of pregnant females. At a dose of 60 mg/kg, female rats had significant post‑implantation foetal loss and a reduced number of live foetuses. This was not seen at doses ≤ 20 mg/kg.</w:t>
      </w:r>
    </w:p>
    <w:p>
      <w:pPr>
        <w:pStyle w:val="EpiBody"/>
      </w:pPr>
      <w:r>
        <w:t> </w:t>
      </w:r>
    </w:p>
    <w:p>
      <w:pPr>
        <w:pStyle w:val="EpiBody"/>
      </w:pPr>
      <w:r>
        <w:t>In an oral pre- and postnatal development study in rats, red vaginal discharge was noted in the 45 mg/kg/day group on either day 14 or day 15 of gestation. At the same dose, the number of stillborn pups as well as those dying between postpartum days 0 and 4 was increased. In the F</w:t>
      </w:r>
      <w:r>
        <w:rPr>
          <w:vertAlign w:val="subscript"/>
        </w:rPr>
        <w:t>1</w:t>
      </w:r>
      <w:r>
        <w:t xml:space="preserve"> offspring, at the same dose level, mean body weights were reduced from birth until terminal sacrifice and the number of litters achieving criterion for preputial separation was slightly decreased. F</w:t>
      </w:r>
      <w:r>
        <w:rPr>
          <w:vertAlign w:val="subscript"/>
        </w:rPr>
        <w:t>1</w:t>
      </w:r>
      <w:r>
        <w:t xml:space="preserve"> fertility was not affected, while an increased number of resorptions and a decreased number of viable foetuses was noted at 45 mg/kg/day. The no observed effect level (NOEL) for both the maternal animals and the F</w:t>
      </w:r>
      <w:r>
        <w:rPr>
          <w:vertAlign w:val="subscript"/>
        </w:rPr>
        <w:t>1</w:t>
      </w:r>
      <w:r>
        <w:t xml:space="preserve"> generation was 15 mg/kg/day (one quarter of the maximum human dose of 800 mg).</w:t>
      </w:r>
    </w:p>
    <w:p>
      <w:pPr>
        <w:pStyle w:val="EpiBody"/>
      </w:pPr>
      <w:r>
        <w:t> </w:t>
      </w:r>
    </w:p>
    <w:p>
      <w:pPr>
        <w:pStyle w:val="EpiBody"/>
      </w:pPr>
      <w:r>
        <w:t>ProductX was teratogenic in rats when administered during organogenesis at doses ≥ 100 mg/kg, approximately equal to the maximum clinical dose of 800 mg/day, based on body surface area. Teratogenic effects included exencephaly or encephalocele, absent/reduced frontal and absent parietal bones. These effects were not seen at doses ≤ 30 mg/kg.</w:t>
      </w:r>
    </w:p>
    <w:p>
      <w:pPr>
        <w:pStyle w:val="EpiBody"/>
      </w:pPr>
      <w:r>
        <w:t xml:space="preserve">
                  </w:t>
      </w:r>
      <w:r>
        <w:t> </w:t>
      </w:r>
      <w:r>
        <w:t xml:space="preserve">
               </w:t>
      </w:r>
    </w:p>
    <w:p>
      <w:pPr>
        <w:pStyle w:val="EpiBody"/>
      </w:pPr>
      <w:r>
        <w:t xml:space="preserve">
                  </w:t>
      </w:r>
      <w:r>
        <w:t>No new target organs were identified in the rat juvenile development toxicology study (day 10 to 70 postpartum) with respect to the known target organs in adult rats. In the juvenile toxicology study, effects upon growth, delay in vaginal opening and preputial separation were observed at approximately 0.3 to 2 times the average paediatric exposure at the highest recommended dose of 340 mg/m</w:t>
      </w:r>
      <w:r>
        <w:rPr>
          <w:vertAlign w:val="superscript"/>
        </w:rPr>
        <w:t>2</w:t>
      </w:r>
      <w:r>
        <w:t>. In addition, mortality was observed in juvenile animals (around weaning phase) at approximately 2 times the average paediatric exposure at the highest recommended dose of 340 mg/m</w:t>
      </w:r>
      <w:r>
        <w:rPr>
          <w:vertAlign w:val="superscript"/>
        </w:rPr>
        <w:t>2</w:t>
      </w:r>
      <w:r>
        <w:t>.</w:t>
      </w:r>
      <w:r>
        <w:t xml:space="preserve">
               </w:t>
      </w:r>
    </w:p>
    <w:p>
      <w:pPr>
        <w:pStyle w:val="EpiBody"/>
      </w:pPr>
      <w:r>
        <w:t> </w:t>
      </w:r>
    </w:p>
    <w:p>
      <w:pPr>
        <w:pStyle w:val="EpiBody"/>
      </w:pPr>
      <w:r>
        <w:t>In the 2‑year rat carcinogenicity study administration of imatinib at 15, 30 and 60 mg/kg/day resulted in a statistically significant reduction in the longevity of males at 60 mg/kg/day and females at ≥30 mg/kg/day. Histopathological examination of decedents revealed cardiomyopathy (both sexes), chronic progressive nephropathy (females) and preputial gland papilloma as principal causes of death or reasons for sacrifice. Target organs for neoplastic changes were the kidneys, urinary bladder, urethra, preputial and clitoral gland, small intestine, parathyroid glands, adrenal glands and non‑glandular stomach.</w:t>
      </w:r>
    </w:p>
    <w:p>
      <w:pPr>
        <w:pStyle w:val="EpiBody"/>
      </w:pPr>
      <w:r>
        <w:t> </w:t>
      </w:r>
    </w:p>
    <w:p>
      <w:pPr>
        <w:pStyle w:val="EpiBody"/>
      </w:pPr>
      <w:r>
        <w:t>Papilloma/carcinoma of the preputial/clitoral gland were noted from 30 mg/kg/day onwards, representing approximately 0.5 or 0.3 times the human daily exposure (based on AUC) at 400 mg/day or 800 mg/day, respectively, and 0.4 times the daily exposure in children (based on AUC) at 340 mg/m</w:t>
      </w:r>
      <w:r>
        <w:rPr>
          <w:vertAlign w:val="superscript"/>
        </w:rPr>
        <w:t>2</w:t>
      </w:r>
      <w:r>
        <w:t>/day. The no observed effect level (NOEL) was 15 mg/kg/day. The renal adenoma/carcinoma, the urinary bladder and urethra papilloma, the small intestine adenocarcinomas, the parathyroid glands adenomas, the benign and malignant medullary tumours of the adrenal glands and the non‑glandular stomach papillomas/carcinomas were noted at 60 mg/kg/day, representing approximately 1.7 or 1 times the human daily exposure (based on AUC) at 400 mg/day or 800 mg/day, respectively, and 1.2 times the daily exposure in children (based on AUC) at 340 mg/m</w:t>
      </w:r>
      <w:r>
        <w:rPr>
          <w:vertAlign w:val="superscript"/>
        </w:rPr>
        <w:t>2</w:t>
      </w:r>
      <w:r>
        <w:t>/day. The no observed effect level (NOEL) was 30 mg/kg/day.</w:t>
      </w:r>
    </w:p>
    <w:p>
      <w:pPr>
        <w:pStyle w:val="EpiBody"/>
      </w:pPr>
      <w:r>
        <w:t> </w:t>
      </w:r>
    </w:p>
    <w:p>
      <w:pPr>
        <w:pStyle w:val="EpiBody"/>
      </w:pPr>
      <w:r>
        <w:t>The mechanism and relevance of these findings in the rat carcinogenicity study for humans are not yet clarified.</w:t>
      </w:r>
    </w:p>
    <w:p>
      <w:pPr>
        <w:pStyle w:val="EpiBody"/>
      </w:pPr>
      <w:r>
        <w:t> </w:t>
      </w:r>
    </w:p>
    <w:p>
      <w:pPr>
        <w:pStyle w:val="EpiBody"/>
      </w:pPr>
      <w:r>
        <w:t>Non‑neoplastic lesions not identified in earlier preclinical studies were the cardiovascular system, pancreas, endocrine organs and teeth. The most important changes included cardiac hypertrophy and dilatation, leading to signs of cardiac insufficiency in some animals.</w:t>
      </w:r>
    </w:p>
    <w:p>
      <w:pPr>
        <w:pStyle w:val="EpiBody"/>
      </w:pPr>
      <w:r>
        <w:t xml:space="preserve">
                  </w:t>
      </w:r>
      <w:r>
        <w:t> </w:t>
      </w:r>
      <w:r>
        <w:t xml:space="preserve">
               </w:t>
      </w:r>
    </w:p>
    <w:p>
      <w:pPr>
        <w:pStyle w:val="EpiBody"/>
      </w:pPr>
      <w:r>
        <w:t xml:space="preserve">
                  </w:t>
      </w:r>
      <w:r>
        <w:t>The active substance imatinib demonstrates an environmental risk for sediment organisms.</w:t>
      </w:r>
      <w:r>
        <w:t xml:space="preserve">
               </w:t>
      </w:r>
    </w:p>
    <w:p>
      <w:pPr>
        <w:pStyle w:val="EpiSectionHeading2"/>
      </w:pPr>
      <w:r>
        <w:t>6. PHARMACEUTICAL PARTICULARS</w:t>
      </w:r>
    </w:p>
    <w:p>
      <w:pPr>
        <w:pStyle w:val="EpiSectionHeading3"/>
      </w:pPr>
      <w:r>
        <w:t>6.1 List of excipients</w:t>
      </w:r>
    </w:p>
    <w:p>
      <w:pPr>
        <w:pStyle w:val="EpiBody"/>
      </w:pPr>
      <w:r>
        <w:t xml:space="preserve">
                  </w:t>
      </w:r>
      <w:r>
        <w:t>Capsule content</w:t>
      </w:r>
      <w:r>
        <w:t xml:space="preserve">
               </w:t>
      </w:r>
    </w:p>
    <w:p>
      <w:pPr>
        <w:pStyle w:val="EpiBody"/>
      </w:pPr>
      <w:r>
        <w:t xml:space="preserve">
                  </w:t>
      </w:r>
      <w:r>
        <w:t>Mannitol</w:t>
      </w:r>
      <w:r>
        <w:t xml:space="preserve">
               </w:t>
      </w:r>
    </w:p>
    <w:p>
      <w:pPr>
        <w:pStyle w:val="EpiBody"/>
      </w:pPr>
      <w:r>
        <w:t xml:space="preserve">
                  </w:t>
      </w:r>
      <w:r>
        <w:t>Crospovidone</w:t>
      </w:r>
      <w:r>
        <w:t xml:space="preserve">
               </w:t>
      </w:r>
    </w:p>
    <w:p>
      <w:pPr>
        <w:pStyle w:val="EpiBody"/>
      </w:pPr>
      <w:r>
        <w:t xml:space="preserve">
                  </w:t>
      </w:r>
      <w:r>
        <w:t>Magnesium stearate</w:t>
      </w:r>
      <w:r>
        <w:t xml:space="preserve">
               </w:t>
      </w:r>
    </w:p>
    <w:p>
      <w:pPr>
        <w:pStyle w:val="EpiBody"/>
      </w:pPr>
      <w:r>
        <w:t xml:space="preserve">
                  </w:t>
      </w:r>
      <w:r>
        <w:t>Silica colloidal, anhydrous</w:t>
      </w:r>
      <w:r>
        <w:t xml:space="preserve">
               </w:t>
      </w:r>
    </w:p>
    <w:p>
      <w:pPr>
        <w:pStyle w:val="EpiBody"/>
      </w:pPr>
      <w:r>
        <w:t xml:space="preserve">
                  </w:t>
      </w:r>
      <w:r>
        <w:t> </w:t>
      </w:r>
      <w:r>
        <w:t xml:space="preserve">
               </w:t>
      </w:r>
    </w:p>
    <w:p>
      <w:pPr>
        <w:pStyle w:val="EpiBody"/>
      </w:pPr>
      <w:r>
        <w:t xml:space="preserve">
                  </w:t>
      </w:r>
      <w:r>
        <w:t>Capsule shell</w:t>
      </w:r>
      <w:r>
        <w:t xml:space="preserve">
               </w:t>
      </w:r>
    </w:p>
    <w:p>
      <w:pPr>
        <w:pStyle w:val="EpiBody"/>
      </w:pPr>
      <w:r>
        <w:t xml:space="preserve">
                  </w:t>
      </w:r>
      <w:r>
        <w:t>Gelatin</w:t>
      </w:r>
      <w:r>
        <w:t xml:space="preserve">
               </w:t>
      </w:r>
    </w:p>
    <w:p>
      <w:pPr>
        <w:pStyle w:val="EpiBody"/>
      </w:pPr>
      <w:r>
        <w:t xml:space="preserve">
                  </w:t>
      </w:r>
      <w:r>
        <w:t>Titanium dioxide (E171)</w:t>
      </w:r>
      <w:r>
        <w:t xml:space="preserve">
               </w:t>
      </w:r>
    </w:p>
    <w:p>
      <w:pPr>
        <w:pStyle w:val="EpiBody"/>
      </w:pPr>
      <w:r>
        <w:t xml:space="preserve">
                  </w:t>
      </w:r>
      <w:r>
        <w:t>Iron oxide, yellow (E172)</w:t>
      </w:r>
      <w:r>
        <w:t xml:space="preserve">
               </w:t>
      </w:r>
    </w:p>
    <w:p>
      <w:pPr>
        <w:pStyle w:val="EpiBody"/>
      </w:pPr>
      <w:r>
        <w:t xml:space="preserve">
                  </w:t>
      </w:r>
      <w:r>
        <w:t>Iron oxide, red (E172)</w:t>
      </w:r>
      <w:r>
        <w:t xml:space="preserve">
               </w:t>
      </w:r>
    </w:p>
    <w:p>
      <w:pPr>
        <w:pStyle w:val="EpiBody"/>
      </w:pPr>
      <w:r>
        <w:t xml:space="preserve">
                  </w:t>
      </w:r>
      <w:r>
        <w:t> </w:t>
      </w:r>
      <w:r>
        <w:t xml:space="preserve">
               </w:t>
      </w:r>
    </w:p>
    <w:p>
      <w:pPr>
        <w:pStyle w:val="EpiBody"/>
      </w:pPr>
      <w:r>
        <w:t xml:space="preserve">
                  </w:t>
      </w:r>
      <w:r>
        <w:t>Printing ink</w:t>
      </w:r>
      <w:r>
        <w:t xml:space="preserve">
               </w:t>
      </w:r>
    </w:p>
    <w:p>
      <w:pPr>
        <w:pStyle w:val="EpiBody"/>
      </w:pPr>
      <w:r>
        <w:t>Shellac</w:t>
      </w:r>
    </w:p>
    <w:p>
      <w:pPr>
        <w:pStyle w:val="EpiBody"/>
      </w:pPr>
      <w:r>
        <w:t>Iron oxide black (E172)</w:t>
      </w:r>
    </w:p>
    <w:p>
      <w:pPr>
        <w:pStyle w:val="EpiBody"/>
      </w:pPr>
      <w:r>
        <w:t>Propylene glycol</w:t>
      </w:r>
    </w:p>
    <w:p>
      <w:pPr>
        <w:pStyle w:val="EpiSectionHeading3"/>
      </w:pPr>
      <w:r>
        <w:t>6.2 Incompatibilities</w:t>
      </w:r>
    </w:p>
    <w:p>
      <w:pPr>
        <w:pStyle w:val="EpiBody"/>
      </w:pPr>
      <w:r>
        <w:t>Not applicable.</w:t>
      </w:r>
    </w:p>
    <w:p>
      <w:pPr>
        <w:pStyle w:val="EpiSectionHeading3"/>
      </w:pPr>
      <w:r>
        <w:t>6.3 Shelf life</w:t>
      </w:r>
    </w:p>
    <w:p>
      <w:pPr>
        <w:pStyle w:val="EpiBody"/>
      </w:pPr>
      <w:r>
        <w:t>2 years</w:t>
      </w:r>
    </w:p>
    <w:p>
      <w:pPr>
        <w:pStyle w:val="EpiSectionHeading3"/>
      </w:pPr>
      <w:r>
        <w:t>6.4 Special precautions for storage</w:t>
      </w:r>
    </w:p>
    <w:p>
      <w:pPr>
        <w:pStyle w:val="EpiBody"/>
      </w:pPr>
      <w:r>
        <w:t>This medicinal product does not require any special storage conditions.</w:t>
      </w:r>
    </w:p>
    <w:p>
      <w:pPr>
        <w:pStyle w:val="EpiSectionHeading3"/>
      </w:pPr>
      <w:r>
        <w:t>6.5 Nature and contents of container</w:t>
      </w:r>
    </w:p>
    <w:p>
      <w:pPr>
        <w:pStyle w:val="EpiBody"/>
      </w:pPr>
      <w:r>
        <w:t>PVC/PE/PVdC/PE/PVC//Al blisters</w:t>
      </w:r>
    </w:p>
    <w:p>
      <w:pPr>
        <w:pStyle w:val="EpiBody"/>
      </w:pPr>
      <w:r>
        <w:t>OPA/Al/PVC//Al blisters</w:t>
      </w:r>
    </w:p>
    <w:p>
      <w:pPr>
        <w:pStyle w:val="EpiBody"/>
      </w:pPr>
      <w:r>
        <w:t> </w:t>
      </w:r>
    </w:p>
    <w:p>
      <w:pPr>
        <w:pStyle w:val="EpiBody"/>
      </w:pPr>
      <w:r>
        <w:t>ProductX CompanyY 100 mg hard capsules</w:t>
      </w:r>
    </w:p>
    <w:p>
      <w:pPr>
        <w:pStyle w:val="EpiBody"/>
      </w:pPr>
      <w:r>
        <w:t>Pack sizes of 60 or 120, hard capsules in blisters.</w:t>
      </w:r>
    </w:p>
    <w:p>
      <w:pPr>
        <w:pStyle w:val="EpiBody"/>
      </w:pPr>
      <w:r>
        <w:t>Pack sizes of 20x1, 60x1, 120x1 or 180x1 hard capsules in perforated unit dose blisters.</w:t>
      </w:r>
    </w:p>
    <w:p>
      <w:pPr>
        <w:pStyle w:val="EpiBody"/>
      </w:pPr>
      <w:r>
        <w:t> </w:t>
      </w:r>
    </w:p>
    <w:p>
      <w:pPr>
        <w:pStyle w:val="EpiBody"/>
      </w:pPr>
      <w:r>
        <w:t>ProductX CompanyY 400 mg hard capsules</w:t>
      </w:r>
    </w:p>
    <w:p>
      <w:pPr>
        <w:pStyle w:val="EpiBody"/>
      </w:pPr>
      <w:r>
        <w:t>Pack sizes of 30 or 90 hard capsules in blisters.</w:t>
      </w:r>
    </w:p>
    <w:p>
      <w:pPr>
        <w:pStyle w:val="EpiBody"/>
      </w:pPr>
      <w:r>
        <w:t>Pack sizes of 30x1 or 90x1 hard capsules in perforated unit dose blisters.</w:t>
      </w:r>
    </w:p>
    <w:p>
      <w:pPr>
        <w:pStyle w:val="EpiBody"/>
      </w:pPr>
      <w:r>
        <w:t> </w:t>
      </w:r>
    </w:p>
    <w:p>
      <w:pPr>
        <w:pStyle w:val="EpiBody"/>
      </w:pPr>
      <w:r>
        <w:t>Not all pack sizes may be marketed.</w:t>
      </w:r>
    </w:p>
    <w:p>
      <w:pPr>
        <w:pStyle w:val="EpiSectionHeading3"/>
      </w:pPr>
      <w:r>
        <w:t>6.6 Special precautions for disposal</w:t>
      </w:r>
    </w:p>
    <w:p>
      <w:pPr>
        <w:pStyle w:val="EpiBody"/>
      </w:pPr>
      <w:r>
        <w:t xml:space="preserve">
                  </w:t>
      </w:r>
      <w:r>
        <w:t>Any unused medicinal product or waste material should be disposed of in accordance with local requirements.</w:t>
      </w:r>
      <w:r>
        <w:t xml:space="preserve">
               </w:t>
      </w:r>
    </w:p>
    <w:p>
      <w:pPr>
        <w:pStyle w:val="EpiSectionHeading2"/>
      </w:pPr>
      <w:r>
        <w:t>7. MARKETING AUTHORISATION HOLDER</w:t>
      </w:r>
    </w:p>
    <w:p>
      <w:pPr>
        <w:pStyle w:val="EpiBody"/>
      </w:pPr>
      <w:r>
        <w:t>CompanyY B.V.</w:t>
      </w:r>
    </w:p>
    <w:p>
      <w:pPr>
        <w:pStyle w:val="EpiBody"/>
      </w:pPr>
      <w:r>
        <w:t>Swensweg 5</w:t>
      </w:r>
    </w:p>
    <w:p>
      <w:pPr>
        <w:pStyle w:val="EpiBody"/>
      </w:pPr>
      <w:r>
        <w:t>2031 GA Haarlem</w:t>
      </w:r>
    </w:p>
    <w:p>
      <w:pPr>
        <w:pStyle w:val="EpiBody"/>
      </w:pPr>
      <w:r>
        <w:t>The Netherlands</w:t>
      </w:r>
    </w:p>
    <w:p>
      <w:pPr>
        <w:pStyle w:val="EpiSectionHeading2"/>
      </w:pPr>
      <w:r>
        <w:t>8. MARKETING AUTHORISATION NUMBER(S)</w:t>
      </w:r>
    </w:p>
    <w:p>
      <w:pPr>
        <w:pStyle w:val="EpiBody"/>
      </w:pPr>
      <w:r>
        <w:t>EU/1/12/808/021-040</w:t>
      </w:r>
    </w:p>
    <w:p>
      <w:pPr>
        <w:pStyle w:val="EpiSectionHeading2"/>
      </w:pPr>
      <w:r>
        <w:t>9. DATE OF FIRST AUTHORISATION/RENEWAL OF THE AUTHORISATION</w:t>
      </w:r>
    </w:p>
    <w:p>
      <w:pPr>
        <w:pStyle w:val="EpiBody"/>
      </w:pPr>
      <w:r>
        <w:t>Date of first authorisation: 08 January 2013</w:t>
      </w:r>
    </w:p>
    <w:p>
      <w:pPr>
        <w:pStyle w:val="EpiBody"/>
      </w:pPr>
      <w:r>
        <w:t>Date of latest renewal: 18 September 2017</w:t>
      </w:r>
    </w:p>
    <w:p>
      <w:pPr>
        <w:pStyle w:val="EpiSectionHeading2"/>
      </w:pPr>
      <w:r>
        <w:t>10. DATE OF REVISION OF THE TEXT</w:t>
      </w:r>
    </w:p>
    <w:p>
      <w:pPr>
        <w:pStyle w:val="EpiBody"/>
      </w:pPr>
      <w:r>
        <w:t> </w:t>
      </w:r>
    </w:p>
    <w:p>
      <w:pPr>
        <w:pStyle w:val="EpiBody"/>
      </w:pPr>
      <w:r>
        <w:t xml:space="preserve">Detailed information on this medicinal product is available on the website of the European Medicines Agency </w:t>
      </w:r>
      <w:r>
        <w:rPr>
          <w:u w:val="single"/>
        </w:rPr>
        <w:t>http://www.ema.europa.eu</w:t>
      </w:r>
      <w:r>
        <w:t xml:space="preserve">
            </w:t>
      </w:r>
    </w:p>
    <w:sectPr>
      <w:pgSz w:w="11907" w:h="16839" w:code="9"/>
      <w:pgMar w:top="1440" w:right="1440" w:bottom="1440" w:left="1440"/>
    </w:sectPr>
  </w:body>
</w:document>
</file>

<file path=word/settings.xml><?xml version="1.0" encoding="utf-8"?>
<w:settings xmlns:w="http://schemas.openxmlformats.org/wordprocessingml/2006/main" xmlns:w14="http://schemas.microsoft.com/office/word/2010/wordml" xmlns:w15="http://schemas.microsoft.com/office/word/2012/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w10="urn:schemas-microsoft-com:office:word" xmlns:xvml="urn:schemas-microsoft-com:office:excel" xmlns:pvml="urn:schemas-microsoft-com:office:powerpoint" xmlns:ns25="urn:docx4j:vml:roo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w15="http://schemas.microsoft.com/office/word/2012/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w10="urn:schemas-microsoft-com:office:word" xmlns:xvml="urn:schemas-microsoft-com:office:excel" xmlns:pvml="urn:schemas-microsoft-com:office:powerpoint" xmlns:ns25="urn:docx4j:vml:roo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 w:type="paragraph" w:styleId="EpiDocumentTitle">
    <w:name w:val="EPI Document Title"/>
    <w:basedOn w:val="Title"/>
    <w:qFormat/>
    <w:pPr>
      <w:spacing w:after="360"/>
    </w:pPr>
    <w:rPr>
      <w:color w:val="17324D"/>
      <w:sz w:val="36"/>
      <w:szCs w:val="36"/>
    </w:rPr>
  </w:style>
  <w:style w:type="paragraph" w:styleId="EpiSectionHeading1">
    <w:name w:val="EPI Section Heading 1"/>
    <w:basedOn w:val="Heading1"/>
    <w:next w:val="EpiBody"/>
    <w:qFormat/>
    <w:pPr>
      <w:keepNext/>
      <w:spacing w:before="320" w:after="160"/>
    </w:pPr>
    <w:rPr>
      <w:b/>
      <w:color w:val="17324D"/>
      <w:sz w:val="28"/>
      <w:szCs w:val="28"/>
    </w:rPr>
  </w:style>
  <w:style w:type="paragraph" w:styleId="EpiSectionHeading2">
    <w:name w:val="EPI Section Heading 2"/>
    <w:basedOn w:val="Heading2"/>
    <w:next w:val="EpiBody"/>
    <w:qFormat/>
    <w:pPr>
      <w:keepNext/>
      <w:spacing w:before="260" w:after="120"/>
    </w:pPr>
    <w:rPr>
      <w:b/>
      <w:color w:val="215B7D"/>
      <w:sz w:val="24"/>
      <w:szCs w:val="24"/>
    </w:rPr>
  </w:style>
  <w:style w:type="paragraph" w:styleId="EpiSectionHeading3">
    <w:name w:val="EPI Section Heading 3"/>
    <w:basedOn w:val="Heading3"/>
    <w:next w:val="EpiBody"/>
    <w:qFormat/>
    <w:pPr>
      <w:keepNext/>
      <w:spacing w:before="220" w:after="100"/>
    </w:pPr>
    <w:rPr>
      <w:b/>
      <w:color w:val="2D6A7A"/>
      <w:sz w:val="22"/>
      <w:szCs w:val="22"/>
    </w:rPr>
  </w:style>
  <w:style w:type="paragraph" w:styleId="EpiBody">
    <w:name w:val="EPI Body"/>
    <w:basedOn w:val="Normal"/>
    <w:qFormat/>
    <w:pPr>
      <w:spacing w:after="120" w:line="276" w:lineRule="auto"/>
    </w:pPr>
    <w:rPr>
      <w:sz w:val="21"/>
      <w:szCs w:val="21"/>
    </w:rPr>
  </w:style>
  <w:style w:type="paragraph" w:styleId="EpiListBullet">
    <w:name w:val="EPI List Bullet"/>
    <w:basedOn w:val="EpiBody"/>
    <w:qFormat/>
    <w:pPr>
      <w:ind w:left="720" w:hanging="360"/>
    </w:pPr>
  </w:style>
  <w:style w:type="paragraph" w:styleId="EpiListNumber">
    <w:name w:val="EPI List Number"/>
    <w:basedOn w:val="EpiBody"/>
    <w:qFormat/>
    <w:pPr>
      <w:ind w:left="720" w:hanging="360"/>
    </w:pPr>
  </w:style>
  <w:style w:type="paragraph" w:styleId="EpiTableHeading">
    <w:name w:val="EPI Table Heading"/>
    <w:basedOn w:val="EpiBody"/>
    <w:qFormat/>
    <w:rPr>
      <w:b/>
      <w:color w:val="17324D"/>
    </w:rPr>
  </w:style>
  <w:style w:type="paragraph" w:styleId="EpiTableBody">
    <w:name w:val="EPI Table Body"/>
    <w:basedOn w:val="EpiBody"/>
    <w:qFormat/>
    <w:pPr>
      <w:spacing w:after="40"/>
    </w:pPr>
  </w:style>
  <w:style w:type="paragraph" w:styleId="EpiCaption">
    <w:name w:val="EPI Caption"/>
    <w:basedOn w:val="EpiBody"/>
    <w:qFormat/>
    <w:rPr>
      <w:i/>
      <w:color w:val="526574"/>
      <w:sz w:val="19"/>
    </w:rPr>
  </w:style>
  <w:style w:type="paragraph" w:styleId="EpiFootnote">
    <w:name w:val="EPI Footnote"/>
    <w:basedOn w:val="EpiBody"/>
    <w:qFormat/>
    <w:rPr>
      <w:color w:val="526574"/>
      <w:sz w:val="18"/>
    </w:rPr>
  </w:style>
  <w:style w:type="table" w:styleId="EpiTable">
    <w:name w:val="EPI Table"/>
    <w:basedOn w:val="TableNormal"/>
    <w:qFormat/>
    <w:tblPr>
      <w:tblBorders>
        <w:top w:val="single" w:color="B8C8D2" w:sz="4"/>
        <w:left w:val="single" w:color="B8C8D2" w:sz="4"/>
        <w:bottom w:val="single" w:color="B8C8D2" w:sz="4"/>
        <w:right w:val="single" w:color="B8C8D2" w:sz="4"/>
        <w:insideH w:val="single" w:color="D7E0E5" w:sz="4"/>
        <w:insideV w:val="single" w:color="D7E0E5" w:sz="4"/>
      </w:tblBorders>
      <w:tblCellMar>
        <w:top w:w="90" w:type="dxa"/>
        <w:left w:w="100" w:type="dxa"/>
        <w:bottom w:w="90" w:type="dxa"/>
        <w:right w:w="100" w:type="dxa"/>
      </w:tblCellMar>
    </w:tblPr>
  </w:style>
</w:styles>
</file>

<file path=word/_rels/document.xml.rels><?xml version="1.0" encoding="UTF-8"?><Relationships xmlns="http://schemas.openxmlformats.org/package/2006/relationships">
    <Relationship Id="rId1" Target="styles.xml" Type="http://schemas.openxmlformats.org/officeDocument/2006/relationships/styles"/>
    <Relationship Id="rId2" Target="settings.xml" Type="http://schemas.openxmlformats.org/officeDocument/2006/relationships/settings"/>
<Relationship Id="rIdEpiSource" Target="../customXml/epi-source.xml" Type="http://schemas.openxmlformats.org/officeDocument/2006/relationships/customXml"/><Relationship Id="rIdEpiManifest" Target="../customXml/epi-manifest.xml" Type="http://schemas.openxmlformats.org/officeDocument/2006/relationships/customXml"/></Relationships>
</file>

<file path=customXml/epi-manifest.xml><?xml version="1.0" encoding="utf-8"?>
<epi:manifest xmlns:epi="urn:elk:epi:docx-manifest" template-version="1.0" transformation-version="0.2.0-mvp" source-sha256="c61f2afb31182276e22561b07993a69b5075f698a54e9dd61bc63a09a8c577de">
  <epi:section heading="SUMMARY OF PRODUCT CHARACTERISTICS" fingerprint="e3b0c44298fc1c14"/>
  <epi:section heading="1. NAME OF THE MEDICINAL PRODUCT" fingerprint="ccd8aa550304402d"/>
  <epi:section heading="2. QUALITATIVE AND QUANTITATIVE COMPOSITION" fingerprint="ce14058c41e74191"/>
  <epi:section heading="3. PHARMACEUTICAL FORM" fingerprint="1300809c54cdbc39"/>
  <epi:section heading="4. CLINICAL PARTICULARS" fingerprint="e3b0c44298fc1c14"/>
  <epi:section heading="4.1 Therapeutic indications" fingerprint="b56995a1c6ed7263"/>
  <epi:section heading="4.2 Posology and method of administration" fingerprint="f0268b10cc367650"/>
  <epi:section heading="Posology" fingerprint="9326c51c9111de16"/>
  <epi:section heading="Method of administration" fingerprint="fe2c677ea8a2f333"/>
  <epi:section heading="4.3 Contraindications" fingerprint="8cc0fe29768569a5"/>
  <epi:section heading="4.4 Special warnings and precautions for use" fingerprint="827a2897afb0ff24"/>
  <epi:section heading="4.5 Interaction with other medicinal products and other forms of interaction" fingerprint="fa37860b50418e6f"/>
  <epi:section heading="4.6 Fertility, pregnancy and lactation" fingerprint="4f3312fa093d7aec"/>
  <epi:section heading="4.7 Effects on ability to drive and use machines" fingerprint="83832b4428ef794c"/>
  <epi:section heading="4.8 Undesirable effects" fingerprint="3bccba3f7358bd29"/>
  <epi:section heading="Reporting of suspected adverse reactions" fingerprint="adaaabe02fa971c1"/>
  <epi:section heading="4.9 Overdose" fingerprint="d19dbf6ac3d0e50c"/>
  <epi:section heading="5. PHARMACOLOGICAL PROPERTIES" fingerprint="e3b0c44298fc1c14"/>
  <epi:section heading="5.1 Pharmacodynamic properties" fingerprint="87635825c9560161"/>
  <epi:section heading="5.2 Pharmacokinetic properties" fingerprint="87635825c9560161"/>
  <epi:section heading="5.3 Preclinical safety data" fingerprint="39300d1c9497d65a"/>
  <epi:section heading="6. PHARMACEUTICAL PARTICULARS" fingerprint="e3b0c44298fc1c14"/>
  <epi:section heading="6.1 List of excipients" fingerprint="04225fac8661d82f"/>
  <epi:section heading="6.2 Incompatibilities" fingerprint="a3014a36534d5612"/>
  <epi:section heading="6.3 Shelf life" fingerprint="7dab2372ff909b06"/>
  <epi:section heading="6.4 Special precautions for storage" fingerprint="9f755eb247c336e8"/>
  <epi:section heading="6.5 Nature and contents of container" fingerprint="071972a856b146b0"/>
  <epi:section heading="6.6 Special precautions for disposal" fingerprint="a8e95ea83119aa75"/>
  <epi:section heading="7. MARKETING AUTHORISATION HOLDER" fingerprint="388ed0fa85af537c"/>
  <epi:section heading="8. MARKETING AUTHORISATION NUMBER(S)" fingerprint="0ba576b056325588"/>
  <epi:section heading="9. DATE OF FIRST AUTHORISATION/RENEWAL OF THE AUTHORISATION" fingerprint="110785d6cdfb6239"/>
  <epi:section heading="10. DATE OF REVISION OF THE TEXT" fingerprint="95defbb4e3713a37"/>
</epi:manifest>
</file>

<file path=customXml/epi-source.xml><?xml version="1.0" encoding="utf-8"?>
<!-- 
    This document was created by the European Medicines Agency (EMA)
  	Version 1.0.0 published on 17/02/2025
		Core HL7 FHIR Profiles:
		1. Bundle Profile http://ema.europa.eu/fhir/StructureDefinition/EUEpiBundle
    2. Composition Profile (General) http://ema.europa.eu/fhir/StructureDefinition/EUEpiComposition
		Implementation Guide (IG) Portal: https://epi.ema.europa.eu/fhirig/
		What's new:
		1. First release of EMA FHIR profiles - version 1.0.0 February 2025 
-->
<Bundle xmlns="http://hl7.org/fhir">
  <!-- The logical id of the resource, as used in the URL for the resource. -->
  <!-- Unique reference number for the Bundle/Composition resources (in EMA systems the id has a GUID format). -->
  <id value="02fb6e4e-0d4e-ee11-be6e-000d3aaa06fe"/>
  <meta>
    <!-- The version of the resource. -->
    <versionId value="1"/>
    <!-- When the resource was last updated (system date).  -->
    <lastUpdated value="2024-11-06T08:41:03.456+00:00"/>
    <!-- An assertion that the content conforms to a resource profile (a StructureDefinition). -->
    <profile value="http://ema.europa.eu/fhir/StructureDefinition/EUEpiBundle"/>
  </meta>
  <!-- Persistent business identifier of an electronic Product Information (ePI) document. -->
  <!-- In EMA systems the business identifier has a GUID format, and in the current implementation matches with the logical resource id.  -->
  <identifier>
    <!--  The namespace for the business identifier. The system is an absolute URI that defines a set of identifiers. -->
    <system value="http://ema.europa.eu/fhir/epiDocument"/>
    <!-- The actual value of the business identifier of an electronic Product Information (ePI) document. -->
    <value value="02fb6e4e-0d4e-ee11-be6e-000d3aaa06fe"/>
  </identifier>
  <!-- An electronic Product Information (ePI) document is represented has a Bundle of type document. -->
  <type value="document"/>
  <!-- Date in which this ePI document was last updated.-->
  <timestamp value="2024-11-06T08:41:03.456+00:00"/>
  <entry>
    <!-- Unique reference number for the Bundle/Composition resources (in EMA systems the id has a GUID format). -->
    <fullUrl value="urn:uuid:02fb6e4e-0d4e-ee11-be6e-000d3aaa06fe"/>
    <resource>
      <Composition>
        <meta>
          <!-- An assertion that the content conforms to EU QRD template profiles. -->
          <!-- 
                  In this particular example, the document is a
                    Summary of Product Characteristics (SmPC)
                    Centrally Approved Product (CAP)
                    with document sections in English
                -->
          <profile value="http://ema.europa.eu/fhir/StructureDefinition/EUEpiCompositionSmPC"/>
          <profile value="http://ema.europa.eu/fhir/StructureDefinition/EUEpiCompositionCAP"/>
          <profile value="http://ema.europa.eu/fhir/StructureDefinition/EUQRD-CAP-template-new-SmPC-en"/>
        </meta>
        <!-- The base language in which the resource is written. The 2 letter codes are defined here https://hl7.org/fhir/valueset-languages.html -->
        <!-- Supported values in EU electronic Product Information documents include: 
                   Bulgarian: bg 
                   Croatian: hr
                   Czech: cs
                   Danish": da
                   Dutch: nl
                   English: en
                   Estonian: et
                   Finnish: fi
                   French: fr
                   German: de
                   Greek: el
                   Hungarian: hu
                   Icelandic: is
                   Irish: ga
                   Italian: it
                   Latvian: lv
                   Lithuanian: lt
                   Maltese: mt
                   Norwegian: no
                   Polish: pl
                   Portuguese: pt
                   Romanian: ro
                   Slovak: sk
                   Slovenian: sl
                   Spanish: es
                   Swedish: sv
              -->
        <language value="en"/>
        <!-- We identify the resource as an electronic Product Information (ePI) document, with the content in English. -->
        <text>
          <status value="generated"/>
          <div xmlns="http://www.w3.org/1999/xhtml" lang="en" xml:lang="en">electronic Product Information (ePI) document</div>
        </text>
        <!-- The status of the document. Codes are defined here http://hl7.org/fhir/R5/valueset-composition-status.html. -->
        <status value="final"/>
        <!-- The type of the electronic Product Information (ePI) document. Supported codes include:
                    Summary of Product Characteristics: 100000155532
                    Annex II:  100000155533
                    Labelling: 100000155535
                    Package Leaflet: 100000155538
               -->
        <type>
          <coding>
            <system value="http://ema.europa.eu/fhir/CodeSystem/100000155531"/>
            <code value="100000155532"/>
            <display value="Summary of Product Characteristics"/>
          </coding>
        </type>
        <!-- Date in which this ePI document content was last updated or approved by the regulator.-->
        <date value="2024-11-06"/>
        <!-- Identifies who created or is responsible for the content. ***-->
        <author>
          <identifier>
            <value value="European Medicines Agency (EMA)"/>
          </identifier>
        </author>
        <!-- A brief summary name describing the ePI document. The title may include: Proprietary Name(s) (Non-proprietary Name(s)) Dose Form, Route of Administration, Type of Document. -->
        <title value="MedicineX 100 mg, 400 mg hard capsules (SmPC)"/>
        <!-- Root/Level 1 Section. id value is optional, and in EMA systems id has a GUID format. -->
        <section id="13fb6e4e-0d4e-ee11-be6e-000d3aaa06fe">
          <!-- The title for this particular section. Section headings are standardized for different types of documents and they give guidance on how the document is organized. -->
          <title value="SUMMARY OF PRODUCT CHARACTERISTICS"/>
          <!-- Every section has a unique code associated, that identifies the nature of content contained within the section. -->
          <!-- Section codes are defined in EMA Referentials Management System (RMS) and published in QRD template documents. -->
          <code>
            <coding>
              <!-- All document section codes are defined in the RMS list http://ema.europa.eu/fhir/CodeSystem/200000029659 -->
              <system value="http://ema.europa.eu/fhir/CodeSystem/200000029659"/>
              <code value="200000029791"/>
              <display value="SUMMARY OF PRODUCT CHARACTERISTICS"/>
            </coding>
          </code>
          <!-- Level 2 Section(s). id value is optional, and in EMA systems id has a GUID format. -->
          <section id="16fb6e4e-0d4e-ee11-be6e-000d3aaa06fe">
            <title value="1. NAME OF THE MEDICINAL PRODUCT"/>
            <code>
              <coding>
                <!-- All document section codes are defined in the RMS list http://ema.europa.eu/fhir/CodeSystem/200000029659 -->
                <system value="http://ema.europa.eu/fhir/CodeSystem/200000029659"/>
                <code value="200000029792"/>
                <display value="1. NAME OF THE MEDICINAL PRODUCT"/>
              </coding>
            </code>
            <!-- Section's content - in XHTML - goes into the text.div element. 
                       Content should contain the formatting elements allowed in the FHIR Narrative element https://www.hl7.org/fhir/narrative.html#xhtml 
                       Suggested list of HTML elements (and styling properties) is currently under analysis and suggested list below is expected to be revised.
                       Suggested HTML elements include: 
                         p           paragraph             <p></p>
                         span        inline container      <span></span>
                         img         image                 <img />
                         sup         superscript text      <sup></sup>
                         sub         subscript text        <sub></sub>
                         strong      bold text             <strong></strong>
                         i           italic style          <i></i>
                         em          emphasized text       <em></em>
                         s           strikethrough         <s></s>
                         q           quotation mark        <q></q>
                         ol          ordered list          <ol></ol>
												 ul          unordered list        <ul></ul>
                         a           anchor                <a></a>
                         table       table                 <table></table>
                      Headings h1 - h6 are not recommended elements in the section content narrative, 
                      as headings are related with section title and section nested level. 
											Suggested styling properties include:
												 table:
													   width           auto, 0-numeric value                 <table option-width="150"></table>
																border       dark, light, black (deprecated)       <table option-border="light"></table>
																align        auto, left, center, right             <table option-align="auto"></table>
																scroll       yes, no                               <table option-scroll="yes"></table>
																preset       blend, strips-rows, strips-columns    <table option-preset="strips-rows"></table>
																color        default, red, blue, green             <table option-color="red"></table>
												 tr: (table row)                                   
                                align        auto, left, center, right             <tr option-align="center"></tr>
																color        default, red, blue, green             <tr option-color="red"></tr>
												 td: (table data or cell)                          
                                align        auto, left, center, right             <td option-align="center"></td>
																color        default, red, blue, green             <td option-color="red"></td>
												 img:                                              
													   width           auto, 0-numeric value                 <img option-width="40" />
                             align           auto, left, center, right             <img option-align="auto" />
														 filter          no, grayscale                         <img option-filter="no" />
												 p:                                                
                             align           auto, left, center, right             <p option-align="auto"></p>
														 color           default, red, blue, green             <p option-color="red"></p>
												 ol:                                          
                             align           auto, left, center, right             <ol option-align="auto"></ol>
														 color           default, red, blue, green             <li option-color="red"></li>
												 ul:                                          
                             align           auto, left, center, right             <ul option-align="auto"></ul>
														 color           default, red, blue, green             <li option-color="red"></li>
												 li:                                          
														 color           default, red, blue, green             <li option-color="red"></li>
                       -->
            <text>
              <status value="generated"/>
              <div xmlns="http://www.w3.org/1999/xhtml">
                <p>ProductX CompanyY 100 mg hard capsules</p>
                <p>ProductX CompanyY 400 mg hard capsules</p>
              </div>
            </text>
          </section>
          <section id="27fb6e4e-0d4e-ee11-be6e-000d3aaa06fe">
            <title value="2. QUALITATIVE AND QUANTITATIVE COMPOSITION"/>
            <code>
              <coding>
                <system value="http://ema.europa.eu/fhir/CodeSystem/200000029659"/>
                <code value="200000029793"/>
                <display value="2. QUALITATIVE AND QUANTITATIVE COMPOSITION"/>
              </coding>
            </code>
            <text>
              <status value="generated"/>
              <div xmlns="http://www.w3.org/1999/xhtml">
                <p style="line-height: normal; margin: 0cm 0cm 0.0001pt; font-size: 11pt; font-family: 'Times New Roman', serif;">ProductX CompanyY 100 mg hard capsules</p>
                <p style="line-height: normal; margin: 0cm 0cm 0.0001pt; font-size: 11pt; font-family: 'Times New Roman', serif;">Each hard capsule contains 100 mg of imatinib (as mesilate).</p>
                <p style="margin: 0cm 0cm 0.0001pt; text-align: justify; font-size: 11pt; font-family: 'Times New Roman', serif;"> </p>
                <p style="line-height: normal; margin: 0cm 0cm 0.0001pt; font-size: 11pt; font-family: 'Times New Roman', serif;">ProductX CompanyY 400 mg hard capsules</p>
                <p style="line-height: normal; margin: 0cm 0cm 0.0001pt; font-size: 11pt; font-family: 'Times New Roman', serif;">Each hard capsule contains 400 mg of imatinib (as mesilate).</p>
                <p style="line-height: normal; margin: 0cm 0cm 0.0001pt; font-size: 11pt; font-family: 'Times New Roman', serif;"> </p>
                <p style="line-height: normal; margin: 0cm 0cm 0.0001pt; font-size: 11pt; font-family: 'Times New Roman', serif;">For the full list of excipients, see section 6.1.</p>
              </div>
            </text>
          </section>
          <section id="4efb6e4e-0d4e-ee11-be6e-000d3aaa06fe">
            <title value="3. PHARMACEUTICAL FORM"/>
            <code>
              <coding>
                <system value="http://ema.europa.eu/fhir/CodeSystem/200000029659"/>
                <code value="200000029797"/>
                <display value="3. PHARMACEUTICAL FORM"/>
              </coding>
            </code>
            <text>
              <status value="generated"/>
              <div xmlns="http://www.w3.org/1999/xhtml">
                <p style="line-height: normal; margin: 0cm 0cm 0.0001pt; font-size: 11pt; font-family: 'Times New Roman', serif;">Hard capsule.</p>
                <p style="line-height: normal; margin: 0cm 0cm 0.0001pt; font-size: 11pt; font-family: 'Times New Roman', serif;"> </p>
                <p style="line-height: normal; margin: 0cm 0cm 0.0001pt; font-size: 11pt; font-family: 'Times New Roman', serif;">ProductX CompanyY 100 mg hard capsules</p>
                <p style="line-height: normal; margin: 0cm 0cm 0.0001pt; font-size: 11pt; font-family: 'Times New Roman', serif;">Non transparent orange capsules with black marking 7629 on capsule body and black marking TEVA on capsule cap. The content of the capsule is white to light yellow granulated powder.</p>
                <p style="line-height: normal; margin: 0cm 0cm 0.0001pt; font-size: 11pt; font-family: 'Times New Roman', serif;"> </p>
                <p style="line-height: normal; margin: 0cm 0cm 0.0001pt; font-size: 11pt; font-family: 'Times New Roman', serif;">The length of the capsule is from 19.1 mm to 19.7 mm and the width is 6.91 mm.</p>
                <p style="line-height: normal; margin: 0cm 0cm 0.0001pt; font-size: 11pt; font-family: 'Times New Roman', serif;"> </p>
                <p style="line-height: normal; margin: 0cm 0cm 0.0001pt; font-size: 11pt; font-family: 'Times New Roman', serif;">ProductX CompanyY 400 mg hard capsules</p>
                <p style="line-height: normal; margin: 0cm 0cm 0.0001pt; font-size: 11pt; font-family: 'Times New Roman', serif;">Non transparent orange capsules with black marking 7630 on capsule body and black marking TEVA on capsule cap. The content of the capsule is white to light yellow granulated powder.</p>
                <p style="line-height: normal; margin: 0cm 0cm 0.0001pt; font-size: 11pt; font-family: 'Times New Roman', serif;"> </p>
                <p style="line-height: normal; margin: 0cm 0cm 0.0001pt; font-size: 11pt; font-family: 'Times New Roman', serif;">The length of the capsule is from 23.0 mm to 23.6 mm and the width is 8.53 mm.</p>
              </div>
            </text>
          </section>
          <section id="58fb6e4e-0d4e-ee11-be6e-000d3aaa06fe">
            <title value="4. CLINICAL PARTICULARS"/>
            <code>
              <coding>
                <system value="http://ema.europa.eu/fhir/CodeSystem/200000029659"/>
                <code value="200000029798"/>
                <display value="4. CLINICAL PARTICULARS"/>
              </coding>
            </code>
            <section id="62fb6e4e-0d4e-ee11-be6e-000d3aaa06fe">
              <title value="4.1 Therapeutic indications"/>
              <code>
                <coding>
                  <system value="http://ema.europa.eu/fhir/CodeSystem/200000029659"/>
                  <code value="200000029799"/>
                  <display value="4.1 Therapeutic indications"/>
                </coding>
              </code>
              <text>
                <status value="generated"/>
                <div xmlns="http://www.w3.org/1999/xhtml">
                  <p style="line-height: normal; margin: 0cm 0cm 0.0001pt; font-size: 11pt; font-family: 'Times New Roman', serif;">ProductX CompanyY is indicated for the treatment of</p>
                  <ul style="margin-bottom: 0cm; margin-top: 0px;">
                    <li style="line-height: normal; margin: 0cm 0cm 0.0001pt 0px; font-size: 11pt; font-family: 'Times New Roman', serif;">adult and paediatric patients with newly diagnosed Philadelphia chromosome (bcr‑abl) positive (Ph+) chronic myeloid leukaemia (CML) for whom bone marrow transplantation is not considered as the first line of treatment.</li>
                    <li style="line-height: normal; margin: 0cm 0cm 0.0001pt 0px; font-size: 11pt; font-family: 'Times New Roman', serif;">adult and paediatric patients with Ph+ CML in chronic phase after failure of interferon‑alpha therapy, or in accelerated phase or blast crisis.</li>
                    <li style="line-height: normal; margin: 0cm 0cm 0.0001pt 0px; font-size: 11pt; font-family: 'Times New Roman', serif;">adult and paediatric patients with newly diagnosed Philadelphia chromosome positive acute lymphoblastic leukaemia (Ph+ ALL) integrated with chemotherapy.</li>
                    <li style="line-height: normal; margin: 0cm 0cm 0.0001pt 0px; font-size: 11pt; font-family: 'Times New Roman', serif;">adult patients with relapsed or refractory Ph+ ALL as monotherapy.</li>
                    <li style="line-height: normal; margin: 0cm 0cm 0.0001pt 0px; font-size: 11pt; font-family: 'Times New Roman', serif;">adult patients with myelodysplastic/myeloproliferative diseases (MDS/MPD) associated with platelet-derived growth factor receptor (PDGFR) gene re-arrangements.</li>
                    <li style="line-height: normal; margin: 0cm 0cm 0.0001pt 0px; font-size: 11pt; font-family: 'Times New Roman', serif;">adult patients with advanced hypereosinophilic syndrome (HES) and/or chronic eosinophilic leukaemia (CEL) with FIP1L1-PDGFRα rearrangement.</li>
                  </ul>
                  <p style="line-height: normal; margin: 0cm 0cm 0.0001pt; font-size: 11pt; font-family: 'Times New Roman', serif;"> </p>
                  <p style="line-height: normal; margin: 0cm 0cm 0.0001pt; font-size: 11pt; font-family: 'Times New Roman', serif;">The effect of imatinib on the outcome of bone marrow transplantation has not been determined.</p>
                  <p style="line-height: normal; margin: 0cm 0cm 0.0001pt; font-size: 11pt; font-family: 'Times New Roman', serif;"> </p>
                  <p style="line-height: normal; margin: 0cm 0cm 0.0001pt; font-size: 11pt; font-family: 'Times New Roman', serif;">
                    ProductX CompanyY 
                    <span style="color: black;">is indicated for</span>
                  </p>
                  <ul style="margin-bottom: 0cm; margin-top: 0px;">
                    <li style="line-height: normal; margin: 0cm 0cm 0.0001pt 0px; font-size: 11pt; font-family: 'Times New Roman', serif;">the treatment of adult patients with Kit (CD 117) positive unresectable and/or metastatic malignant gastrointestinal stromal tumours (GIST).</li>
                    <li style="line-height: normal; margin: 0cm 0cm 0.0001pt 0px; font-size: 11pt; font-family: 'Times New Roman', serif;">the adjuvant treatment of adult patients who are at significant risk of relapse following resection of Kit (CD117)-positive GIST. Patients who have a low or very low risk of recurrence should not receive adjuvant treatment.</li>
                    <li style="line-height: normal; margin: 0cm 0cm 0.0001pt 0px; font-size: 11pt; font-family: 'Times New Roman', serif;">the treatment of adult patients with unresectable dermatofibrosarcoma protuberans (DFSP) and adult patients with recurrent and/or metastatic DFSP who are not eligible for surgery.</li>
                  </ul>
                  <p style="line-height: normal; margin: 0cm 0cm 0.0001pt; font-size: 11pt; font-family: 'Times New Roman', serif;"> </p>
                  <p style="line-height: normal; margin: 0cm 0cm 0.0001pt; font-size: 11pt; font-family: 'Times New Roman', serif;">In adult and paediatric patients, the effectiveness of imatinib is based on overall haematological and cytogenetic response rates and progression‑free survival in CML, on haematological and cytogenetic response rates in Ph+ ALL, MDS/MPD, on haematological response rates in HES/CEL and on objective response rates in adult patients with unresectable and/or metastatic GIST and DFSP and on recurrence-free survival in adjuvant GIST. The experience with imatinib in patients with MDS/MPD associated with PDGFR gene re‑arrangements is very limited (see section 5.1). Except in newly diagnosed chronic phase CML, there are no controlled trials demonstrating a clinical benefit or increased survival for these diseases.</p>
                </div>
              </text>
            </section>
            <section id="52af6954-0d4e-ee11-be6e-000d3aaa06fe">
              <title value="4.2 Posology and method of administration"/>
              <code>
                <coding>
                  <system value="http://ema.europa.eu/fhir/CodeSystem/200000029659"/>
                  <code value="200000029800"/>
                  <display value="4.2 Posology and method of administration"/>
                </coding>
              </code>
              <text>
                <status value="generated"/>
                <div xmlns="http://www.w3.org/1999/xhtml">
                  <p>Therapy should be initiated by a physician experienced in the treatment of patients with haematological malignancies and malignant sarcomas, as appropriate.</p>
                </div>
              </text>
              <section id="5eaf6954-0d4e-ee11-be6e-000d3aaa06fe">
                <title value="Posology"/>
                <code>
                  <coding>
                    <system value="http://ema.europa.eu/fhir/CodeSystem/200000029659"/>
                    <code value="200000029801"/>
                    <display value="Posology"/>
                  </coding>
                </code>
                <text>
                  <status value="generated"/>
                  <div xmlns="http://www.w3.org/1999/xhtml">
                    <p style="line-height: normal; margin: 0cm 0cm 0.0001pt; font-size: 11pt; font-family: 'Times New Roman', serif;">ProductX CompanyY 100 mg film‑coated tablets</p>
                    <p style="line-height: normal; margin: 0cm 0cm 0.0001pt; font-size: 11pt; font-family: 'Times New Roman', serif;">For doses of 400 mg and above (see dose recommendation below) a 400 mg film‑coated tablet is available.</p>
                    <p style="line-height: normal; margin: 0cm 0cm 0.0001pt; font-size: 11pt; font-family: 'Times New Roman', serif;"> </p>
                    <p style="line-height: normal; margin: 0cm 0cm 0.0001pt; font-size: 11pt; font-family: 'Times New Roman', serif;">ProductX CompanyY 400 mg film‑coated tablets</p>
                    <p style="line-height: normal; margin: 0cm 0cm 0.0001pt; font-size: 11pt; font-family: 'Times New Roman', serif;">For doses other than 400 mg and 800 mg (see dose recommendation below) a 100 mg film‑coated tablet is available.</p>
                    <p style="line-height: normal; margin: 0cm 0cm 0.0001pt; font-size: 11pt; font-family: 'Times New Roman', serif;"> </p>
                    <p style="line-height: normal; margin: 0cm 0cm 0.0001pt; font-size: 11pt; font-family: 'Times New Roman', serif;">Posology for CML in adult patients</p>
                    <p style="margin: 0.15pt 10.2pt 0.0001pt 0cm; line-height: 13pt; font-size: 11pt; font-family: 'Times New Roman', serif;">
                      <span style="color: #231f20;">T</span>
                      <span style="color: #231f20;">he recommended dosage of ProductX CompanyY is 400 mg/day for adult patients in chronic phase CML. Chronic phase CML is defined when all of the following criteria are met: blasts   15% in blood and bone marrow, peripheral blood basophils  20%, platelets &gt; 100 x 10</span>
                      <span style="font-size: 7.0pt; color: #231f20; position: relative; top: -5.0pt;">9</span>
                      <span style="color: #231f20;">/l</span>
                      <span style="color: #231f20;">.</span>
                    </p>
                    <p style="line-height: normal; margin: 0cm 0cm 0.0001pt; font-size: 11pt; font-family: 'Times New Roman', serif;"> </p>
                    <p style="margin: 0cm 2.9pt 0.0001pt 0cm; line-height: normal; font-size: 11pt; font-family: 'Times New Roman', serif;">
                      <span style="color: #231f20;">T</span>
                      <span style="color: #231f20;">he recommended dosage of ProductX CompanyY is 600 mg/day for adult patients in accelerated phase. Accelerated phase is defined by the presence of any of the following: blasts </span>
                      ≥ 
                      <span style="color: #231f20;">15% but  30% in blood or bone marrow, blasts plus promyelocytes </span>
                      ≥ 
                      <span style="color: #231f20;">30% in blood or bone marrow (providing  30% blasts), peripheral blood basophils </span>
                      ≥ 
                      <span style="color: #231f20;">20%, platelets  100 x 10</span>
                      <span style="font-size: 11pt; color: rgb(35, 31, 32); position: relative; top: -5pt;">9</span>
                      <span style="color: #231f20;">/</span>
                      <span style="color: #231f20;">l unrelated to therapy.</span>
                    </p>
                    <p style="line-height: normal; margin: 0cm 0cm 0.0001pt; font-size: 11pt; font-family: 'Times New Roman', serif;"> </p>
                    <p style="line-height: normal; margin: 0cm 0cm 0.0001pt; font-size: 11pt; font-family: 'Times New Roman', serif;">
                      The recommended dose of 
                      <span style="color: black;">ProductX CompanyY</span>
                       is 600 mg/day for adult patients in blast crisis. Blast crisis is defined as blasts ≥ 30% in blood or bone marrow or extramedullary disease other than hepatosplenomegaly.
                    </p>
                    <p style="line-height: normal; margin: 0cm 0cm 0.0001pt; font-size: 11pt; font-family: 'Times New Roman', serif;"> </p>
                    <p style="line-height: normal; margin: 0cm 0cm 0.0001pt; font-size: 11pt; font-family: 'Times New Roman', serif;">Treatment duration: In clinical trials, treatment with imatinib was continued until disease progression. The effect of stopping treatment after the achievement of a complete cytogenetic response has not been investigated.</p>
                    <p style="line-height: normal; margin: 0cm 0cm 0.0001pt; font-size: 11pt; font-family: 'Times New Roman', serif;"> </p>
                    <p style="line-height: normal; margin: 0cm 0cm 0.0001pt; font-size: 11pt; font-family: 'Times New Roman', serif;">Dose increases from 400 mg to 600 mg or 800 mg in patients with chronic phase disease, or from 600 mg to a maximum of 800 mg (given as 400 mg twice daily) in patients with accelerated phase or blast crisis may be considered in the absence of severe adverse drug reaction and severe non‑leukaemia‑related neutropenia or thrombocytopenia in the following circumstances: disease progression (at any time); failure to achieve a satisfactory haematological response after at least 3 months of treatment; failure to achieve a cytogenetic response after 12 months of treatment; or loss of a previously achieved haematological and/or cytogenetic response. Patients should be monitored closely following dose escalation given the potential for an increased incidence of adverse reactions at higher dosages.</p>
                    <p style="line-height: normal; margin: 0cm 0cm 0.0001pt; font-size: 11pt; font-family: 'Times New Roman', serif;"> </p>
                    <p style="line-height: normal; margin: 0cm 0cm 0.0001pt; font-size: 11pt; font-family: 'Times New Roman', serif;">Posology for CML in children</p>
                    <p style="line-height: normal; margin: 0cm 0cm 0.0001pt; font-size: 11pt; font-family: 'Times New Roman', serif;">
                      Dosing for children should be on the basis of body surface area (mg/m
                      <sup>2</sup>
                      ). The dose of 340 mg/m
                      <sup>2</sup>
                       daily is recommended for children with chronic phase CML and advanced phase CML (not to exceed the total dose of 800 mg). Treatment can be given as a once daily dose or alternatively the daily dose may be split into two administrations – one in the morning and one in the evening. The dose recommendation is currently based on a small number of paediatric patients (see sections 5.1 and 5.2).
                    </p>
                    <p style="line-height: normal; margin: 0cm 0cm 0.0001pt; font-size: 11pt; font-family: 'Times New Roman', serif;"> </p>
                    <p style="line-height: normal; margin: 0cm 0cm 0.0001pt; font-size: 11pt; font-family: 'Times New Roman', serif;">There is no experience with the treatment of children below 2 years of age.</p>
                    <p style="line-height: normal; margin: 0cm 0cm 0.0001pt; font-size: 11pt; font-family: 'Times New Roman', serif;"> </p>
                    <p style="line-height: normal; margin: 0cm 0cm 0.0001pt; font-size: 11pt; font-family: 'Times New Roman', serif;">
                      Dose increases from 340 mg/m
                      <sup>2</sup>
                       daily to 570 mg/m
                      <sup>2</sup>
                       daily (not to exceed the total dose of 800 mg) may be considered in children in the absence of severe adverse drug reaction and severe non‑leukaemia‑related neutropenia or thrombocytopenia in the following circumstances: disease progression (at any time); failure to achieve a satisfactory haematological response after at least 3 months of treatment; failure to achieve a cytogenetic response after 12 months of treatment; or loss of a previously achieved haematological and/or cytogenetic response. Patients should be monitored closely following dose escalation given the potential for an increased incidence of adverse reactions at higher dosages.
                    </p>
                    <p style="line-height: normal; margin: 0cm 0cm 0.0001pt; font-size: 11pt; font-family: 'Times New Roman', serif;"> </p>
                    <p style="line-height: normal; margin: 0cm 0cm 0.0001pt; font-size: 11pt; font-family: 'Times New Roman', serif;">
                      <span style="color: black;">Posology for Ph+ ALL in adult patients</span>
                    </p>
                    <p style="line-height: normal; margin: 0cm 0cm 0.0001pt; font-size: 11pt; font-family: 'Times New Roman', serif;">
                      <span style="color: black;">The recommended dose of ProductX CompanyY is 600 mg/day for adult patients with Ph+ ALL. Haematological experts in the management of this disease should supervise the therapy throughout all phases of care.</span>
                    </p>
                    <p style="line-height: normal; margin: 0cm 0cm 0.0001pt; font-size: 11pt; font-family: 'Times New Roman', serif;">
                      <span style="color: black;"> </span>
                    </p>
                    <p style="line-height: normal; margin: 0cm 0cm 0.0001pt; font-size: 11pt; font-family: 'Times New Roman', serif;">
                      <span style="color: black;">Treatment schedule: On the basis of the existing data, imatinib has been shown to be effective and safe when administered at 600 mg/day in combination with chemotherapy in the induction phase, the consolidation and maintenance phases of chemotherapy (see section 5.1) for adult patients with newly diagnosed Ph+ ALL. The duration of imatinib therapy can vary with the treatment programme selected, but generally longer exposures to imatinib have yielded better results.</span>
                    </p>
                    <p style="line-height: normal; margin: 0cm 0cm 0.0001pt; font-size: 11pt; font-family: 'Times New Roman', serif;">
                      <span style="color: black;"> </span>
                    </p>
                    <p style="line-height: normal; margin: 0cm 0cm 0.0001pt; font-size: 11pt; font-family: 'Times New Roman', serif;">
                      <span style="color: black;">For adult patients with relapsed or refractory Ph+ALL imatinib monotherapy at 600 mg/day is safe, effective and can be given until disease progression occurs.</span>
                    </p>
                    <p style="line-height: normal; margin: 0cm 0cm 0.0001pt; font-size: 11pt; font-family: 'Times New Roman', serif;">
                      <span style="color: black;"> </span>
                    </p>
                    <p style="line-height: normal; margin: 0cm 0cm 0.0001pt; font-size: 11pt; font-family: 'Times New Roman', serif;">
                      <span style="color: black;">Posology for Ph+ ALL in </span>
                      children
                    </p>
                    <p style="line-height: normal; margin: 0cm 0cm 0.0001pt; font-size: 11pt; font-family: 'Times New Roman', serif;">
                      <span style="color: black;">
                        Dosing for children should be on the basis of body surface area (mg/m
                        <sup>2</sup>
                        ). The dose of 340 mg/m
                        <sup>2</sup>
                         daily is recommended for children with Ph+ ALL (not to exceed the total dose of 600 mg).
                      </span>
                    </p>
                    <p style="line-height: normal; margin: 0cm 0cm 0.0001pt; font-size: 11pt; font-family: 'Times New Roman', serif;">
                      <span style="color: black;"> </span>
                    </p>
                    <p style="line-height: normal; margin: 0cm 0cm 0.0001pt; font-size: 11pt; font-family: 'Times New Roman', serif;">
                      <span style="color: black;">Posology for MDS/MPD</span>
                    </p>
                    <p style="line-height: normal; margin: 0cm 0cm 0.0001pt; font-size: 11pt; font-family: 'Times New Roman', serif;">
                      <span style="color: black;">The recommended dose of ProductX CompanyY is 400 mg/day for adult patients with MDS/MPD. </span>
                    </p>
                    <p style="line-height: normal; margin: 0cm 0cm 0.0001pt; font-size: 11pt; font-family: 'Times New Roman', serif;">
                      <span style="color: black;"> </span>
                    </p>
                    <p style="line-height: normal; margin: 0cm 0cm 0.0001pt; font-size: 11pt; font-family: 'Times New Roman', serif;">
                      <span style="color: black;">Treatment duration: In the only clinical trial performed up to now, treatment with imatinib was continued until disease progression (see section 5.1). At the time of analysis, the treatment duration was a median of 47 months (24 days ‑ 60 months).</span>
                    </p>
                    <p style="line-height: normal; margin: 0cm 0cm 0.0001pt; font-size: 11pt; font-family: 'Times New Roman', serif;">
                      <span style="color: black;"> </span>
                    </p>
                    <p style="line-height: normal; margin: 0cm 0cm 0.0001pt; font-size: 11pt; font-family: 'Times New Roman', serif;">
                      <span style="color: black;">Posology for HES/CEL</span>
                    </p>
                    <p style="line-height: normal; margin: 0cm 0cm 0.0001pt; font-size: 11pt; font-family: 'Times New Roman', serif;">
                      <span style="color: black;">The recommended dose of ProductX CompanyY is 100 mg/day for adult patients with HES/CEL.</span>
                    </p>
                    <p style="line-height: normal; margin: 0cm 0cm 0.0001pt; font-size: 11pt; font-family: 'Times New Roman', serif;">
                      <span style="color: black;"> </span>
                    </p>
                    <p style="line-height: normal; margin: 0cm 0cm 0.0001pt; font-size: 11pt; font-family: 'Times New Roman', serif;">
                      <span style="color: black;">Dose increase from 100 mg to 400 mg may be considered in the absence of adverse drug reactions if assessments demonstrate an insufficient response to therapy. </span>
                    </p>
                    <p style="line-height: normal; margin: 0cm 0cm 0.0001pt; font-size: 11pt; font-family: 'Times New Roman', serif;">
                      <span style="color: black;"> </span>
                    </p>
                    <p style="line-height: normal; margin: 0cm 0cm 0.0001pt; font-size: 11pt; font-family: 'Times New Roman', serif;">
                      <span style="color: black;">Treatment should be continued as long as the patient continues to benefit. </span>
                    </p>
                    <p style="line-height: normal; margin: 0cm 0cm 0.0001pt; font-size: 11pt; font-family: 'Times New Roman', serif;">
                      <span style="color: black;"> </span>
                    </p>
                    <p style="line-height: normal; margin: 0cm 0cm 0.0001pt; font-size: 11pt; font-family: 'Times New Roman', serif;">
                      <span style="color: black;">Posology for GIST</span>
                    </p>
                    <p style="line-height: normal; margin: 0cm 0cm 0.0001pt; font-size: 11pt; font-family: 'Times New Roman', serif;">
                      <span style="color: black;">The recommended dose of imatinib is 400 mg/day for adult patients with unresectable and/or metastatic </span>
                      <span style="color: #231f20;">malignant GIST.</span>
                    </p>
                    <p style="line-height: normal; margin: 0cm 0cm 0.0001pt; font-size: 11pt; font-family: 'Times New Roman', serif;">
                      <span style="color: black;"> </span>
                    </p>
                    <p style="line-height: normal; margin: 0cm 0cm 0.0001pt; font-size: 11pt; font-family: 'Times New Roman', serif;">
                      <span style="color: black;">Limited data exist on the effect of dose increases from 400 mg to 600 mg or 800 mg in patients progressing at the lower dose (see section 5.1).</span>
                    </p>
                    <p style="line-height: normal; margin: 0cm 0cm 0.0001pt; font-size: 11pt; font-family: 'Times New Roman', serif;">
                      <span style="color: black;"> </span>
                    </p>
                    <p style="line-height: normal; margin: 0cm 0cm 0.0001pt; font-size: 11pt; font-family: 'Times New Roman', serif;">
                      <span style="color: black;">Treatment duration: In clinical trials in GIST patients, treatment with imatinib was continued until disease progression. At the time of analysis, the treatment duration was a median of 7 months (7 days to 13 months). The effect of stopping treatment after achieving a response has not been investigated.</span>
                    </p>
                    <p style="line-height: normal; margin: 0cm 0cm 0.0001pt; font-size: 11pt; font-family: 'Times New Roman', serif;">
                      <span style="color: black;"> </span>
                    </p>
                    <p style="line-height: normal; margin: 0cm 0cm 0.0001pt; font-size: 11pt; font-family: 'Times New Roman', serif;">
                      <span style="color: black;">The recommended dose of imatinib is 400 mg/day for the adjuvant treatment of adult patients following resection of GIST. Optimal treatment duration is not yet established. Length of treatment in the clinical trial supporting this indication was 36 months (see section 5.1).</span>
                    </p>
                    <p style="line-height: normal; margin: 0cm 0cm 0.0001pt; font-size: 11pt; font-family: 'Times New Roman', serif;">
                      <span style="color: black;"> </span>
                    </p>
                    <p style="line-height: normal; margin: 0cm 0cm 0.0001pt; font-size: 11pt; font-family: 'Times New Roman', serif;">
                      <span style="color: black;">Posology for DFSP</span>
                    </p>
                    <p style="line-height: normal; margin: 0cm 0cm 0.0001pt; font-size: 11pt; font-family: 'Times New Roman', serif;">
                      <span style="color: black;">The recommended dose of ProductX CompanyY is 800 mg/day for adult patients with DFSP.</span>
                    </p>
                    <p style="line-height: normal; margin: 0cm 0cm 0.0001pt; font-size: 11pt; font-family: 'Times New Roman', serif;"> </p>
                    <p style="margin: 0cm 0cm 0.0001pt; line-height: 13pt; font-size: 11pt; font-family: 'Times New Roman', serif;">Dose adjustment for adverse reactions</p>
                    <p style="margin: 0cm 0cm 0.0001pt; line-height: 13pt; font-size: 11pt; font-family: 'Times New Roman', serif;"> </p>
                    <p style="margin: 0cm 0cm 0.0001pt; line-height: 13pt; font-size: 11pt; font-family: 'Times New Roman', serif;">
                      <em>Non‑haematological adverse reactions</em>
                    </p>
                    <p style="margin: 0cm 0cm 0.0001pt; line-height: 13pt; font-size: 11pt; font-family: 'Times New Roman', serif;">If a severe non‑haematological adverse reaction develops with imatinib use, treatment must be withheld until the event has resolved. Thereafter, treatment can be resumed as appropriate depending on the initial severity of the event.</p>
                    <p style="margin: 0cm 0cm 0.0001pt; line-height: 13pt; font-size: 11pt; font-family: 'Times New Roman', serif;"> </p>
                    <p style="margin: 0cm 0cm 0.0001pt; line-height: 13pt; font-size: 11pt; font-family: 'Times New Roman', serif;">
                      If elevations in bilirubin &gt; 3 x institutional upper limit of normal (IULN) or in liver transaminases &gt; 5 x IULN occur, imatinib should be withheld until bilirubin levels have returned to  1.5 x IULN and transaminase levels to  2.5 x IULN. Treatment with imatinib may then be continued at a reduced daily dose. In adults the dose should be reduced from 400 mg to 300 mg or from 600 mg to 400 mg or from 800 mg to 600 mg, and in children from 340 to 260 mg/m
                      <sup>2</sup>
                      /day.
                    </p>
                    <p style="margin: 0cm 0cm 0.0001pt; line-height: 13pt; font-size: 11pt; font-family: 'Times New Roman', serif;"> </p>
                    <p style="margin: 0cm 0cm 0.0001pt; line-height: 13pt; font-size: 11pt; font-family: 'Times New Roman', serif;">
                      <em>Haematological adverse reactions</em>
                    </p>
                    <p style="margin: 0cm 0cm 0.0001pt; line-height: 13pt; font-size: 11pt; font-family: 'Times New Roman', serif;">Dose reduction or treatment interruption for severe neutropenia and thrombocytopenia are recommended as indicated in the table below.</p>
                    <p style="margin: 0cm 0cm 0.0001pt; line-height: 13pt; font-size: 11pt; font-family: 'Times New Roman', serif;"> </p>
                    <p style="margin: 0cm 0cm 0.0001pt; line-height: 13pt; font-size: 11pt; font-family: 'Times New Roman', serif;">Dose adjustments for neutropenia and thrombocytopenia:</p>
                    <p style="margin: 0cm 0cm 0.0001pt; line-height: 13pt; font-size: 11pt; font-family: 'Times New Roman', serif;"> </p>
                    <table class="MsoNormalTable" style="width: 464.3pt; margin-left: 5.4pt; border-collapse: collapse; border: none;" border="1" cellspacing="0" cellpadding="0">
                      <tbody>
                        <tr>
                          <td style="width: 154.75pt; border: solid windowtext 1.0pt; padding: 0cm 5.4pt 0cm 5.4pt;" valign="top">
                            <p style="margin: 0cm 0cm 0.0001pt; line-height: 13pt; font-size: 11pt; font-family: 'Times New Roman', serif;">
                              <span style="color: black;">HES/CEL</span>
                            </p>
                            <p style="margin: 0cm 0cm 0.0001pt; line-height: 13pt; font-size: 11pt; font-family: 'Times New Roman', serif;">
                              <span style="color: black;">(starting dose 100 mg)</span>
                            </p>
                          </td>
                          <td style="width: 154.75pt; border: solid windowtext 1.0pt; border-left: none; padding: 0cm 5.4pt 0cm 5.4pt;" valign="top">
                            <p style="margin: 0cm 0cm 0.0001pt; line-height: 13pt; font-size: 11pt; font-family: 'Times New Roman', serif;">
                              ANC  1.0 x 10
                              <sup>9</sup>
                              /l
                            </p>
                            <p style="margin: 0cm 0cm 0.0001pt; line-height: 13pt; font-size: 11pt; font-family: 'Times New Roman', serif;">and/or</p>
                            <p style="margin: 0cm 0cm 0.0001pt; line-height: 13pt; font-size: 11pt; font-family: 'Times New Roman', serif;">
                              platelets  50 x 10
                              <sup>9</sup>
                              /l
                            </p>
                          </td>
                          <td style="width: 154.8pt; border: solid windowtext 1.0pt; border-left: none; padding: 0cm 5.4pt 0cm 5.4pt;" valign="top">
                            <ol style="margin-bottom: 0cm; margin-top: 0px;">
                              <li style="margin: 0cm 0cm 0.0001pt 0px; font-size: 12pt; font-family: 'Times New Roman', serif;">
                                <span style="font-size: 11.0pt;">
                                  Stop imatinib until ANC ≥ 1.5 x 10
                                  <sup>9</sup>
                                  /l and platelets ≥ 75 x 10
                                  <sup>9</sup>
                                  /l.
                                </span>
                              </li>
                              <li style="margin: 0cm 0cm 0.0001pt 0px; font-size: 12pt; font-family: 'Times New Roman', serif;">
                                <span style="font-size: 11.0pt;">Resume treatment with imatinib at previous dose (i.e. before severe adverse reaction).</span>
                              </li>
                            </ol>
                          </td>
                        </tr>
                        <tr>
                          <td style="width: 154.75pt; border: solid windowtext 1.0pt; border-top: none; padding: 0cm 5.4pt 0cm 5.4pt;" valign="top">
                            <p style="line-height: normal; margin: 0cm 0cm 0.0001pt; font-size: 11pt; font-family: 'Times New Roman', serif;">
                              <span style="color: black;">Chronic phase CML, MDS/MPD and GIST</span>
                            </p>
                            <p style="line-height: normal; margin: 0cm 0cm 0.0001pt; font-size: 11pt; font-family: 'Times New Roman', serif;">
                              <span style="color: black;">(starting dose 400 mg)</span>
                            </p>
                            <p style="margin: 0cm 0cm 0.0001pt; line-height: 13pt; font-size: 11pt; font-family: 'Times New Roman', serif;">
                              <span style="color: black;">HES/CEL</span>
                            </p>
                            <p style="margin: 0cm 0cm 0.0001pt; line-height: 13pt; font-size: 11pt; font-family: 'Times New Roman', serif;">
                              <span style="color: black;">(at dose 400 mg)</span>
                            </p>
                          </td>
                          <td style="width: 154.75pt; border-top: none; border-left: none; border-bottom: solid windowtext 1.0pt; border-right: solid windowtext 1.0pt; padding: 0cm 5.4pt 0cm 5.4pt;" valign="top">
                            <p style="margin: 0cm 0cm 0.0001pt; line-height: 13pt; font-size: 11pt; font-family: 'Times New Roman', serif;">
                              ANC  1.0 x 10
                              <sup>9</sup>
                              /l
                            </p>
                            <p style="margin: 0cm 0cm 0.0001pt; line-height: 13pt; font-size: 11pt; font-family: 'Times New Roman', serif;">and/or</p>
                            <p style="margin: 0cm 0cm 0.0001pt; line-height: 13pt; font-size: 11pt; font-family: 'Times New Roman', serif;">
                              platelets  50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
                                  Stop imatinib until ANC ≥ 1.5 x 10
                                  <sup>9</sup>
                                  /l and platelets ≥ 75 x 10
                                  <sup>9</sup>
                                  /l.
                                </span>
                              </li>
                              <li style="margin: 0cm 0cm 0.0001pt 0px; font-size: 12pt; font-family: 'Times New Roman', serif;">
                                <span style="font-size: 11.0pt;">Resume treatment with imatinib at previous dose (i.e. before severe adverse reaction).</span>
                              </li>
                              <li style="margin: 0cm 0cm 0.0001pt 0px; font-size: 12pt; font-family: 'Times New Roman', serif;">
                                <span style="font-size: 11.0pt;">
                                  In the event of recurrence of ANC  1.0 x10
                                  <sup>9</sup>
                                  /l and/or platelets  50 x 10
                                  <sup>9</sup>
                                  /l, repeat step 1 and resume imatinib at reduced dose of 300 mg.
                                </span>
                              </li>
                            </ol>
                          </td>
                        </tr>
                        <tr>
                          <td style="width: 154.75pt; border: solid windowtext 1.0pt; border-top: none; padding: 0cm 5.4pt 0cm 5.4pt;" valign="top">
                            <p style="margin: 0cm 0cm 0.0001pt; line-height: 13pt; font-size: 11pt; font-family: 'Times New Roman', serif;">
                              Paediatric chronic phase CML (at dose 340 mg/m
                              <sup>2</sup>
                              )
                            </p>
                          </td>
                          <td style="width: 154.75pt; border-top: none; border-left: none; border-bottom: solid windowtext 1.0pt; border-right: solid windowtext 1.0pt; padding: 0cm 5.4pt 0cm 5.4pt;" valign="top">
                            <p style="margin: 0cm 0cm 0.0001pt; line-height: 13pt; font-size: 11pt; font-family: 'Times New Roman', serif;">
                              ANC  1.0 x 10
                              <sup>9</sup>
                              /l
                            </p>
                            <p style="margin: 0cm 0cm 0.0001pt; line-height: 13pt; font-size: 11pt; font-family: 'Times New Roman', serif;">and/or</p>
                            <p style="margin: 0cm 0cm 0.0001pt; line-height: 13pt; font-size: 11pt; font-family: 'Times New Roman', serif;">
                              platelets  50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
                                  Stop imatinib until ANC ≥ 1.5 x 10
                                  <sup>9</sup>
                                  /l and platelets ≥ 75 x 10
                                  <sup>9</sup>
                                  /l.
                                </span>
                              </li>
                              <li style="margin: 0cm 0cm 0.0001pt 0px; font-size: 12pt; font-family: 'Times New Roman', serif;">
                                <span style="font-size: 11.0pt;">Resume treatment with imatinib at previous dose (i.e. before severe adverse reaction).</span>
                              </li>
                              <li style="margin: 0cm 0cm 0.0001pt 0px; font-size: 12pt; font-family: 'Times New Roman', serif;">
                                <span style="font-size: 11.0pt;">
                                  In the event of recurrence of ANC  1.0 x10
                                  <sup>9</sup>
                                  /l and/or platelets  50 x 10
                                  <sup>9</sup>
                                  /l, repeat step 1 and resume imatinib at reduced dose of 260 mg/m
                                  <sup>2</sup>
                                  .
                                </span>
                              </li>
                            </ol>
                          </td>
                        </tr>
                        <tr>
                          <td style="width: 154.75pt; border: solid windowtext 1.0pt; border-top: none; padding: 0cm 5.4pt 0cm 5.4pt;" valign="top">
                            <p style="margin: 0cm 0cm 0.0001pt; line-height: 13pt; font-size: 11pt; font-family: 'Times New Roman', serif;">
                              <span style="color: #231f20;">A</span>
                              <span style="color: #231f20;">ccelerated phase CML and </span>
                              blast crisis 
                              <span style="color: black;">and Ph+ ALL</span>
                            </p>
                            <p style="margin: 0cm 0cm 0.0001pt; line-height: 13pt; font-size: 11pt; font-family: 'Times New Roman', serif;">(starting dose 600 mg)</p>
                          </td>
                          <td style="width: 154.75pt; border-top: none; border-left: none; border-bottom: solid windowtext 1.0pt; border-right: solid windowtext 1.0pt; padding: 0cm 5.4pt 0cm 5.4pt;" valign="top">
                            <p style="margin: 0cm 0cm 0.0001pt; line-height: 13pt; font-size: 11pt; font-family: 'Times New Roman', serif;">
                              <sup>a</sup>
                               ANC  0.5 x 10
                              <sup>9</sup>
                              /l
                            </p>
                            <p style="margin: 0cm 0cm 0.0001pt; line-height: 13pt; font-size: 11pt; font-family: 'Times New Roman', serif;">and/or</p>
                            <p style="margin: 0cm 0cm 0.0001pt; line-height: 13pt; font-size: 11pt; font-family: 'Times New Roman', serif;">
                              platelets  10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Check whether cytopenia is related to leukaemia (marrow aspirate or biopsy).</span>
                              </li>
                              <li style="margin: 0cm 0cm 0.0001pt 0px; font-size: 12pt; font-family: 'Times New Roman', serif;">
                                <span style="font-size: 11.0pt;">If cytopenia is unrelated to leukaemia, reduce dose of imatinib to 400 mg.</span>
                              </li>
                              <li style="margin: 0cm 0cm 0.0001pt 0px; font-size: 12pt; font-family: 'Times New Roman', serif;">
                                <span style="font-size: 11.0pt;">If cytopenia persists for 2 weeks, reduce further to 300 mg.</span>
                              </li>
                              <li style="margin: 0cm 0cm 0.0001pt 0px; font-size: 12pt; font-family: 'Times New Roman', serif;">
                                <span style="font-size: 11.0pt;">
                                  If cytopenia persists for 4 weeks and is still unrelated to leukaemia, stop imatinib until ANC ≥ 1 x 10
                                  <sup>9</sup>
                                  /l and platelets ≥ 20 x 10
                                  <sup>9</sup>
                                  /l, then resume treatment at 300 mg.
                                </span>
                              </li>
                            </ol>
                          </td>
                        </tr>
                        <tr>
                          <td style="width: 154.75pt; border: solid windowtext 1.0pt; border-top: none; padding: 0cm 5.4pt 0cm 5.4pt;" valign="top">
                            <p style="margin: 0cm 0cm 0.0001pt; line-height: 13pt; font-size: 11pt; font-family: 'Times New Roman', serif;">Paediatric accelerated phase CML and blast crisis</p>
                            <p style="margin: 0cm 0cm 0.0001pt; line-height: 13pt; font-size: 11pt; font-family: 'Times New Roman', serif;">
                              (starting dose 340 mg/m
                              <sup>2</sup>
                              )
                            </p>
                          </td>
                          <td style="width: 154.75pt; border-top: none; border-left: none; border-bottom: solid windowtext 1.0pt; border-right: solid windowtext 1.0pt; padding: 0cm 5.4pt 0cm 5.4pt;" valign="top">
                            <p style="margin: 0cm 0cm 0.0001pt; line-height: 13pt; font-size: 11pt; font-family: 'Times New Roman', serif;">
                              <sup>a</sup>
                               ANC  0.5 x 10
                              <sup>9</sup>
                              /l
                            </p>
                            <p style="margin: 0cm 0cm 0.0001pt; line-height: 13pt; font-size: 11pt; font-family: 'Times New Roman', serif;">and/or</p>
                            <p style="margin: 0cm 0cm 0.0001pt; line-height: 13pt; font-size: 11pt; font-family: 'Times New Roman', serif;">
                              platelets  10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Check whether cytopenia is related to leukaemia (marrow aspirate or biopsy).</span>
                              </li>
                              <li style="margin: 0cm 0cm 0.0001pt 0px; font-size: 12pt; font-family: 'Times New Roman', serif;">
                                <span style="font-size: 11.0pt;">
                                  If cytopenia is unrelated to leukaemia, reduce dose of imatinib to 260 mg/m
                                  <sup>2</sup>
                                  .
                                </span>
                              </li>
                              <li style="margin: 0cm 0cm 0.0001pt 0px; font-size: 12pt; font-family: 'Times New Roman', serif;">
                                <span style="font-size: 11.0pt;">
                                  If cytopenia persists for 2 weeks, reduce further to 200 mg/m
                                  <sup>2</sup>
                                  .
                                </span>
                              </li>
                              <li style="margin: 0cm 0cm 0.0001pt 0px; font-size: 12pt; font-family: 'Times New Roman', serif;">
                                <span style="font-size: 11.0pt;">
                                  If cytopenia persists for 4 weeks and is still unrelated to leukaemia, stop ProductX until ANC ≥ 1 x 10
                                  <sup>9</sup>
                                  /l and platelets ≥ 20 x 10
                                  <sup>9</sup>
                                  /l, then resume treatment at 200 mg/m
                                  <sup>2</sup>
                                  .
                                </span>
                              </li>
                            </ol>
                          </td>
                        </tr>
                        <tr>
                          <td style="width: 154.75pt; border: solid windowtext 1.0pt; border-top: none; padding: 0cm 5.4pt 0cm 5.4pt;" valign="top">
                            <p style="margin: 0cm 0cm 0.0001pt; line-height: 13pt; font-size: 11pt; font-family: 'Times New Roman', serif;">DFSP</p>
                            <p style="margin: 0cm 0cm 0.0001pt; line-height: 13pt; font-size: 11pt; font-family: 'Times New Roman', serif;">(at dose 800 mg)</p>
                          </td>
                          <td style="width: 154.75pt; border-top: none; border-left: none; border-bottom: solid windowtext 1.0pt; border-right: solid windowtext 1.0pt; padding: 0cm 5.4pt 0cm 5.4pt;" valign="top">
                            <p style="margin: 0cm 0cm 0.0001pt; line-height: 13pt; font-size: 11pt; font-family: 'Times New Roman', serif;">
                              ANC  1.0 x 10
                              <sup>9</sup>
                              /l
                            </p>
                            <p style="margin: 0cm 0cm 0.0001pt; line-height: 13pt; font-size: 11pt; font-family: 'Times New Roman', serif;">and/or</p>
                            <p style="margin: 0cm 0cm 0.0001pt; line-height: 13pt; font-size: 11pt; font-family: 'Times New Roman', serif;">
                              platelets  50 x 10
                              <sup>9</sup>
                              /l
                            </p>
                          </td>
                          <td style="width: 154.8pt; border-top: none; border-left: none; border-bottom: solid windowtext 1.0pt; border-right: solid windowtext 1.0pt; padding: 0cm 5.4pt 0cm 5.4pt;" valign="top">
                            <ol style="margin-bottom: 0cm; margin-top: 0px;">
                              <li style="margin: 0cm 0cm 0.0001pt 0px; font-size: 12pt; font-family: 'Times New Roman', serif;">
                                <span style="font-size: 11.0pt;">
                                  Stop imatinib until ANC ≥ 1.5 x 10
                                  <sup>9</sup>
                                  /l and platelets ≥ 75 x 10
                                  <sup>9</sup>
                                  /l.
                                </span>
                              </li>
                              <li style="margin: 0cm 0cm 0.0001pt 0px; font-size: 12pt; font-family: 'Times New Roman', serif;">
                                <span style="font-size: 11.0pt;">Resume treatment with imatinib at 600 mg.</span>
                              </li>
                              <li style="margin: 0cm 0cm 0.0001pt 0px; font-size: 12pt; font-family: 'Times New Roman', serif;">
                                <span style="font-size: 11.0pt;">
                                  In the event of recurrence of ANC  1.0 x10
                                  <sup>9</sup>
                                  /l and/or platelets  50 x 10
                                  <sup>9</sup>
                                  /l, repeat step 1 and resume imatinib at reduced dose of 400 mg.
                                </span>
                              </li>
                            </ol>
                          </td>
                        </tr>
                        <tr>
                          <td style="width: 464.3pt; border: solid windowtext 1.0pt; border-top: none; padding: 0cm 5.4pt 0cm 5.4pt;" colspan="3" valign="top">
                            <p style="margin: 0cm 0cm 0.0001pt; font-size: 12pt; font-family: 'Times New Roman', serif;">
                              <span style="font-size: 11.0pt;">ANC = absolute neutrophil count</span>
                            </p>
                            <p style="margin: 0cm 0cm 0.0001pt; font-size: 12pt; font-family: 'Times New Roman', serif;">
                              <sup>
                                <span style="font-size: 11.0pt;">a</span>
                              </sup>
                              <span style="font-size: 11.0pt;"> occurring after at least one month of treatment</span>
                            </p>
                          </td>
                        </tr>
                      </tbody>
                    </table>
                    <p style="line-height: normal; margin: 0cm 0cm 0.0001pt; font-size: 11pt; font-family: 'Times New Roman', serif;"> </p>
                    <p style="line-height: normal; margin: 0cm 0cm 0.0001pt; font-size: 11pt; font-family: 'Times New Roman', serif;"> </p>
                    <p style="margin: 0cm 0cm 0.0001pt; line-height: 13pt; font-size: 11pt; font-family: 'Times New Roman', serif;">Special populations</p>
                    <p style="margin: 0cm 0cm 0.0001pt; line-height: 13pt; font-size: 11pt; font-family: 'Times New Roman', serif;"> </p>
                    <p style="margin: 0cm 0cm 0.0001pt; line-height: 13pt; font-size: 11pt; font-family: 'Times New Roman', serif;">
                      <em>Paediatric population</em>
                    </p>
                    <p style="margin: 0cm 0cm 0.0001pt; line-height: 13pt; font-size: 11pt; font-family: 'Times New Roman', serif;">There is no experience in children with CML below 2 years of age and with Ph+ALL below 1 year of age (see section 5.1). There is very limited experience in children with MDS/MPD, DFSP, GIST and HES/CEL.</p>
                    <p style="margin: 0cm 0cm 0.0001pt; line-height: 13pt; font-size: 11pt; font-family: 'Times New Roman', serif;"> </p>
                    <p style="margin: 0cm 0cm 0.0001pt; line-height: 13pt; font-size: 11pt; font-family: 'Times New Roman', serif;">
                      <span style="color: black;">The safety and efficacy of imatinib in children with MDS/MPD, DFSP, GIST and HES/CEL aged less than 18 years of age have not been established in clinical trials. Currently available published data are summarised in section 5.1 but no recommendation on a posology can be made.</span>
                    </p>
                    <p style="margin: 0cm 0cm 0.0001pt; line-height: 13pt; font-size: 11pt; font-family: 'Times New Roman', serif;"> </p>
                    <p style="margin: 0cm 0cm 0.0001pt; line-height: 13pt; font-size: 11pt; font-family: 'Times New Roman', serif;">
                      <em>Hepatic insufficiency</em>
                    </p>
                    <p style="margin: 0cm 0cm 0.0001pt; line-height: 13pt; font-size: 11pt; font-family: 'Times New Roman', serif;">ProductX is mainly metabolised through the liver. Patients with mild, moderate or severe liver dysfunction should be given the minimum recommended dose of 400 mg daily. The dose can be reduced if not tolerated (see sections 4.4, 4.8 and 5.2).</p>
                    <p style="margin: 0cm 0cm 0.0001pt; line-height: 13pt; font-size: 11pt; font-family: 'Times New Roman', serif;"> </p>
                    <p style="margin: 0cm 0cm 0.0001pt; line-height: 13pt; font-size: 11pt; font-family: 'Times New Roman', serif;">Liver dysfunction classification:</p>
                    <p style="line-height: normal; margin: 0cm 0cm 0.0001pt; font-size: 11pt; font-family: 'Times New Roman', serif;"> </p>
                    <table class="MsoNormalTable" style="width: 464.3pt; margin-left: 5.4pt; border-collapse: collapse; border: none;" border="1" cellspacing="0" cellpadding="0">
                      <tbody>
                        <tr>
                          <td style="width: 232.15pt; border: solid windowtext 1.0pt; padding: 0cm 5.4pt 0cm 5.4pt;" valign="top">
                            <p style="margin: 0cm 0cm 0.0001pt; line-height: 13pt; font-size: 11pt; font-family: 'Times New Roman', serif;">Liver dysfunction</p>
                          </td>
                          <td style="width: 232.15pt; border: solid windowtext 1.0pt; border-left: none; padding: 0cm 5.4pt 0cm 5.4pt;" valign="top">
                            <p style="margin: 0cm 0cm 0.0001pt; line-height: 13pt; font-size: 11pt; font-family: 'Times New Roman', serif;">Liver function tests</p>
                          </td>
                        </tr>
                        <tr>
                          <td style="width: 232.15pt; border: solid windowtext 1.0pt; border-top: none; padding: 0cm 5.4pt 0cm 5.4pt;" valign="top">
                            <p style="margin: 0cm 0cm 0.0001pt; line-height: 13pt; font-size: 11pt; font-family: 'Times New Roman', serif;">Mild</p>
                          </td>
                          <td style="width: 232.15pt; border-top: none; border-left: none; border-bottom: solid windowtext 1.0pt; border-right: solid windowtext 1.0pt; padding: 0cm 5.4pt 0cm 5.4pt;" valign="top">
                            <p style="margin: 0cm 0cm 0.0001pt; line-height: 13pt; font-size: 11pt; font-family: 'Times New Roman', serif;">Total bilirubin: = 1.5 ULN</p>
                            <p style="margin: 0cm 0cm 0.0001pt; line-height: 13pt; font-size: 11pt; font-family: 'Times New Roman', serif;"> ULN (can be normal or  ULN if total bilirubin is  ULN)</p>
                          </td>
                        </tr>
                        <tr>
                          <td style="width: 232.15pt; border: solid windowtext 1.0pt; border-top: none; padding: 0cm 5.4pt 0cm 5.4pt;" valign="top">
                            <p style="margin: 0cm 0cm 0.0001pt; line-height: 13pt; font-size: 11pt; font-family: 'Times New Roman', serif;">Moderate</p>
                          </td>
                          <td style="width: 232.15pt; border-top: none; border-left: none; border-bottom: solid windowtext 1.0pt; border-right: solid windowtext 1.0pt; padding: 0cm 5.4pt 0cm 5.4pt;" valign="top">
                            <p style="margin: 0cm 0cm 0.0001pt; line-height: 13pt; font-size: 11pt; font-family: 'Times New Roman', serif;">Total bilirubin:  1.5‑3.0 ULN</p>
                            <p style="margin: 0cm 0cm 0.0001pt; line-height: 13pt; font-size: 11pt; font-family: 'Times New Roman', serif;">AST: any</p>
                          </td>
                        </tr>
                        <tr>
                          <td style="width: 232.15pt; border: solid windowtext 1.0pt; border-top: none; padding: 0cm 5.4pt 0cm 5.4pt;" valign="top">
                            <p style="margin: 0cm 0cm 0.0001pt; line-height: 13pt; font-size: 11pt; font-family: 'Times New Roman', serif;">Severe</p>
                          </td>
                          <td style="width: 232.15pt; border-top: none; border-left: none; border-bottom: solid windowtext 1.0pt; border-right: solid windowtext 1.0pt; padding: 0cm 5.4pt 0cm 5.4pt;" valign="top">
                            <p style="margin: 0cm 0cm 0.0001pt; line-height: 13pt; font-size: 11pt; font-family: 'Times New Roman', serif;">Total bilirubin: &gt; 3‑10 ULN</p>
                            <p style="margin: 0cm 0cm 0.0001pt; line-height: 13pt; font-size: 11pt; font-family: 'Times New Roman', serif;">AST: any</p>
                          </td>
                        </tr>
                      </tbody>
                    </table>
                    <p style="margin: 0cm 0cm 0.0001pt; line-height: 13pt; font-size: 11pt; font-family: 'Times New Roman', serif;">ULN = upper limit of normal for the institution</p>
                    <p style="line-height: normal; margin: 0cm 0cm 0.0001pt; font-size: 11pt; font-family: 'Times New Roman', serif;">AST = aspartate aminotransferase</p>
                    <p style="line-height: normal; margin: 0cm 0cm 0.0001pt; font-size: 11pt; font-family: 'Times New Roman', serif;"> </p>
                    <p style="margin: 0cm 0cm 0.0001pt; line-height: 13pt; font-size: 11pt; font-family: 'Times New Roman', serif;">
                      <em>Renal insufficiency</em>
                    </p>
                    <p style="margin: 0cm 0cm 0.0001pt; line-height: 13pt; font-size: 11pt; font-family: 'Times New Roman', serif;">Patients with renal dysfunction or on dialysis should be given the minimum recommended dose of 400 mg daily as starting dose. However, in these patients caution is recommended. The dose can be reduced if not tolerated. If tolerated, the dose can be increased for lack of efficacy (see sections 4.4 and 5.2).</p>
                    <p style="margin: 0cm 0cm 0.0001pt; line-height: 13pt; font-size: 11pt; font-family: 'Times New Roman', serif;"> </p>
                    <p style="line-height: normal; margin: 0cm 0cm 0.0001pt; font-size: 11pt; font-family: 'Times New Roman', serif;">
                      <em>Elderly</em>
                    </p>
                    <p style="line-height: normal; margin: 0cm 0cm 0.0001pt; font-size: 11pt; font-family: 'Times New Roman', serif;">ProductX pharmacokinetics has not been specifically studied in the elderly. No significant age‑related pharmacokinetic differences have been observed in adult patients in clinical trials which included over 20% of patients age 65 and older. No specific dose recommendation is necessary in the elderly.</p>
                  </div>
                </text>
              </section>
              <section id="74af6954-0d4e-ee11-be6e-000d3aaa06fe">
                <title value="Method of administration"/>
                <code>
                  <coding>
                    <system value="http://ema.europa.eu/fhir/CodeSystem/200000029659"/>
                    <code value="200000029803"/>
                    <display value="Method of administration"/>
                  </coding>
                </code>
                <text>
                  <status value="generated"/>
                  <div xmlns="http://www.w3.org/1999/xhtml">
                    <p style="line-height: normal; margin: 0cm 0cm 0.0001pt; font-size: 11pt; font-family: 'Times New Roman', serif;">The prescribed dose should be administered orally with a meal and a large glass of water to minimise the risk of gastrointestinal irritations. Doses of 400 mg or 600 mg should be administered once daily, whereas a daily dose of 800 mg should be administered as 400 mg twice a day, in the morning and in the evening.</p>
                    <p style="line-height: normal; margin: 0cm 0cm 0.0001pt; font-size: 11pt; font-family: 'Times New Roman', serif;"> </p>
                    <p style="line-height: normal; margin: 0cm 0cm 0.0001pt; font-size: 11pt; font-family: 'Times New Roman', serif;">For patients unable to swallow the film-coated tablets, the tablets may be dispersed in a glass of still water or apple juice. The required number of tablets should be placed in the appropriate volume of beverage (approximately 50 ml for a 100 mg tablet, and 200 ml for a 400 mg tablet) and stirred with a spoon. The suspension should be administered immediately after complete disintegration of the tablet(s).</p>
                  </div>
                </text>
              </section>
            </section>
            <section id="a2fb6e4e-0d4e-ee11-be6e-000d3aaa06fe">
              <title value="4.3 Contraindications"/>
              <code>
                <coding>
                  <system value="http://ema.europa.eu/fhir/CodeSystem/200000029659"/>
                  <code value="200000029805"/>
                  <display value="4.3 Contraindications"/>
                </coding>
              </code>
              <text>
                <status value="generated"/>
                <div xmlns="http://www.w3.org/1999/xhtml">
                  <p style="margin: 0cm 0cm 0.0001pt; line-height: 13pt; font-size: 11pt; font-family: 'Times New Roman', serif;">Hypersensitivity to the active substance or to any of the excipients listed in section 6.1.</p>
                </div>
              </text>
            </section>
            <section id="adfb6e4e-0d4e-ee11-be6e-000d3aaa06fe">
              <title value="4.4 Special warnings and precautions for use"/>
              <code>
                <coding>
                  <system value="http://ema.europa.eu/fhir/CodeSystem/200000029659"/>
                  <code value="200000029806"/>
                  <display value="4.4 Special warnings and precautions for use"/>
                </coding>
              </code>
              <text>
                <status value="generated"/>
                <div xmlns="http://www.w3.org/1999/xhtml">
                  <p style="line-height: normal; margin: 0cm 0cm 0.0001pt; font-size: 11pt; font-family: 'Times New Roman', serif;">When imatinib is co‑administered with other medicinal products, there is a potential for drug interactions. Caution should be used when taking imatinib with protease inhibitors, azole antifungals, certain macrolides, CYP3A4 substrates with a narrow therapeutic window (e.g. cyclosporine, pimozide, tacrolimus, sirolimus, ergotamine, diergotamine, fentanyl, alfentanil, terfenadine, bortezomib, docetaxel, quinidine) or warfarin and other coumarin derivatives (see section 4.5).</p>
                  <p style="line-height: normal; margin: 0cm 0cm 0.0001pt; font-size: 11pt; font-family: 'Times New Roman', serif;"> </p>
                  <p style="line-height: normal; margin: 0cm 0cm 0.0001pt; font-size: 11pt; font-family: 'Times New Roman', serif;">
                    Concomitant use of imatinib and medicinal products that induce CYP3A4 (e.g. dexamethasone, phenytoin, carbamazepine, rifampicin, phenobarbital or 
                    <em>Hypericum perforatum</em>
                    , also known as St. John’s Wort) may significantly reduce exposure to imatinib, potentially increasing the risk of therapeutic failure. Therefore, concomitant use of strong CYP3A4 inducers and imatinib should be avoided (see section 4.5).
                  </p>
                  <p style="line-height: normal; margin: 0cm 0cm 0.0001pt; font-size: 11pt; font-family: 'Times New Roman', serif;"> </p>
                  <p style="line-height: normal; margin: 0cm 0cm 0.0001pt; font-size: 11pt; font-family: 'Times New Roman', serif;">Hypothyroidism</p>
                  <p style="line-height: normal; margin: 0cm 0cm 0.0001pt; font-size: 11pt; font-family: 'Times New Roman', serif;">Clinical cases of hypothyroidism have been reported in thyroidectomy patients undergoing levothyroxine replacement during treatment with imatinib (see section 4.5). Thyroid‑stimulating hormone (TSH) levels should be closely monitored in such patients.</p>
                  <p style="line-height: normal; margin: 0cm 0cm 0.0001pt; font-size: 11pt; font-family: 'Times New Roman', serif;"> </p>
                  <p style="line-height: normal; margin: 0cm 0cm 0.0001pt; font-size: 11pt; font-family: 'Times New Roman', serif;">Hepatotoxicity</p>
                  <p style="line-height: normal; margin: 0cm 0cm 0.0001pt; font-size: 11pt; font-family: 'Times New Roman', serif;">Metabolism of imatinib is mainly hepatic, and only 13% of excretion is through the kidneys. In patients with hepatic dysfunction (mild, moderate or severe), peripheral blood counts and liver enzymes should be carefully monitored (see sections 4.2, 4.8 and 5.2). It should be noted that GIST patients may have hepatic metastases which could lead to hepatic impairment.</p>
                  <p style="line-height: normal; margin: 0cm 0cm 0.0001pt; font-size: 11pt; font-family: 'Times New Roman', serif;"> </p>
                  <p style="line-height: normal; margin: 0cm 0cm 0.0001pt; font-size: 11pt; font-family: 'Times New Roman', serif;">Cases of liver injury, including hepatic failure and hepatic necrosis, have been observed with imatinib. When imatinib is combined with high dose chemotherapy regimens, an increase in serious hepatic reactions has been detected. Hepatic function should be carefully monitored in circumstances where imatinib is combined with chemotherapy regimens also known to be associated with hepatic dysfunction (see sections 4.5 and 4.8).</p>
                  <p style="line-height: normal; margin: 0cm 0cm 0.0001pt; font-size: 11pt; font-family: 'Times New Roman', serif;"> </p>
                  <p style="line-height: normal; margin: 0cm 0cm 0.0001pt; font-size: 11pt; font-family: 'Times New Roman', serif;">Fluid retention</p>
                  <p style="line-height: normal; margin: 0cm 0cm 0.0001pt; font-size: 11pt; font-family: 'Times New Roman', serif;">Occurrences of severe fluid retention (pleural effusion, oedema, pulmonary oedema, ascites, superficial oedema) have been reported in approximately 2.5% of newly diagnosed CML patients taking imatinib. Therefore, it is highly recommended that patients be weighed regularly. An unexpected rapid weight gain should be carefully investigated and if necessary appropriate supportive care and therapeutic measures should be undertaken. In clinical trials, there was an increased incidence of these events in the elderly and those with a prior history of cardiac disease. Therefore, caution should be exercised in patients with cardiac dysfunction.</p>
                  <p style="line-height: normal; margin: 0cm 0cm 0.0001pt; font-size: 11pt; font-family: 'Times New Roman', serif;"> </p>
                  <p style="line-height: normal; margin: 0cm 0cm 0.0001pt; font-size: 11pt; font-family: 'Times New Roman', serif;">Patients with cardiac disease</p>
                  <p style="line-height: normal; margin: 0cm 0cm 0.0001pt; font-size: 11pt; font-family: 'Times New Roman', serif;">Patients with cardiac disease, risk factors for cardiac failure or history of renal failure should be monitored carefully, and any patient with signs or symptoms consistent with cardiac or renal failure should be evaluated and treated.</p>
                  <p style="line-height: normal; margin: 0cm 0cm 0.0001pt; font-size: 11pt; font-family: 'Times New Roman', serif;"> </p>
                  <p style="margin: 0cm 0cm 0.0001pt; font-size: 10pt; font-family: 'Times New Roman', serif;">
                    <span style="font-size: 11.0pt;">In patients with hypereosinophilic syndrome (HES) with occult infiltration of HES cells within the myocardium, isolated cases of cardiogenic shock/left ventricular dysfunction have been associated with </span>
                    <span style="font-size: 11.0pt; color: black;">HES cell degranulation upon </span>
                    <span style="font-size: 11.0pt;">the initiation of imatinib therapy. The condition was reported to be reversible with the administration of systemic steroids, circulatory support measures and temporarily withholding imatinib. As cardiac adverse events have been reported uncommonly with imatinib, a careful assessment of the benefit/risk of imatinib therapy should be considered in the HES/CEL population before treatment initiation.</span>
                  </p>
                  <p style="line-height: normal; margin: 0cm 0cm 0.0001pt; font-size: 11pt; font-family: 'Times New Roman', serif;"> </p>
                  <p style="line-height: normal; margin: 0cm 0cm 0.0001pt; font-size: 11pt; font-family: 'Times New Roman', serif;">Myelodysplastic/myeloproliferative diseases with PDGFR gene re‑arrangements could be associated with high eosinophil levels. Evaluation by a cardiology specialist, performance of an echocardiogram and determination of serum troponin should therefore be considered in patients with HES/CEL, and in patients with MDS/MPD associated with high eosinophil levels before imatinib is administered. If either is abnormal, follow‑up with a cardiology specialist and the prophylactic use of systemic steroids (1‑2 mg/kg) for one to two weeks concomitantly with imatinib should be considered at the initiation of therapy.</p>
                  <p style="line-height: normal; margin: 0cm 0cm 0.0001pt; font-size: 11pt; font-family: 'Times New Roman', serif;"> </p>
                  <p style="line-height: normal; margin: 0cm 0cm 0.0001pt; font-size: 11pt; font-family: 'Times New Roman', serif;">Gastrointestinal haemorrhage</p>
                  <p style="line-height: normal; margin: 0cm 0cm 0.0001pt; font-size: 11pt; font-family: 'Times New Roman', serif;">In the study in patients with unresectable and/or metastatic GIST, both gastrointestinal and intra‑tumoural haemorrhages were reported (see section 4.8). Based on the available data, no predisposing factors (e.g. tumour size, tumour location, coagulation disorders) have been identified that place patients with GIST at a higher risk of either type of haemorrhage. Since increased vascularity and propensity for bleeding is a part of the nature and clinical course of GIST, standard practices and procedures for the monitoring and management of haemorrhage in all patients should be applied.</p>
                  <p style="line-height: normal; margin: 0cm 0cm 0.0001pt; font-size: 11pt; font-family: 'Times New Roman', serif;"> </p>
                  <p style="margin: 0cm 0cm 0.0001pt; font-size: 11pt; font-family: 'Times New Roman', serif;">In addition, gastric antral vascular ectasia (GAVE), a rare cause of gastrointestinal haemorrhage, has been reported in post-marketing experience in patients with CML, ALL and other diseases (see section 4.8). When needed, discontinuation of ProductX CompanyY treatment may be considered.</p>
                  <p style="line-height: normal; margin: 0cm 0cm 0.0001pt; font-size: 11pt; font-family: 'Times New Roman', serif;"> </p>
                  <p style="line-height: normal; margin: 0cm 0cm 0.0001pt; font-size: 11pt; font-family: 'Times New Roman', serif;">Tumour lysis syndrome</p>
                  <p style="line-height: normal; margin: 0cm 0cm 0.0001pt; font-size: 11pt; font-family: 'Times New Roman', serif;">Due to the possible occurrence of tumour lysis syndrome (TLS), correction of clinically significant dehydration and treatment of high uric acid levels are recommended prior to initiation of imatinib (see section 4.8).</p>
                  <p style="line-height: normal; margin: 0cm 0cm 0.0001pt; font-size: 11pt; font-family: 'Times New Roman', serif;"> </p>
                  <p style="line-height: normal; margin: 0cm 0cm 0.0001pt; font-size: 11pt; font-family: 'Times New Roman', serif;">
                    <span style="color: black;">Hepatitis B reactivation</span>
                  </p>
                  <p style="line-height: normal; margin: 0cm 0cm 0.0001pt; font-size: 11pt; font-family: 'Times New Roman', serif;">
                    <span style="color: black;">Reactivation of hepatitis B in patients who are chronic carriers of this virus has occurred after these patients received BCR-ABL tyrosine kinase inhibitors. Some cases resulted in acute hepatic failure or fulminant hepatitis leading to liver transplantation or a fatal outcome.</span>
                  </p>
                  <p style="line-height: normal; margin: 0cm 0cm 0.0001pt; font-size: 11pt; font-family: 'Times New Roman', serif;">
                    <span style="color: black;">Patients should be tested for HBV infection before initiating treatment with ProductX CompanyY. Experts in liver disease and in the treatment of hepatitis B should be consulted before treatment is initiated in patients with positive hepatitis B serology (including those with active disease) and for patients who test positive for HBV infection during treatment. Carriers of HBV who require treatment with ProductX CompanyY should be closely monitored for signs and symptoms of active HBV infection throughout therapy and for several months following termination of therapy (see section 4.8).</span>
                  </p>
                  <p style="line-height: normal; margin: 0cm 0cm 0.0001pt; font-size: 11pt; font-family: 'Times New Roman', serif;"> </p>
                  <p style="margin: 0cm 0cm 0.0001pt; font-size: 11pt; font-family: 'Times New Roman', serif;">
                    <span style="color: black;">Phototoxicity</span>
                  </p>
                  <p style="margin: 0cm 0cm 0.0001pt; font-size: 11pt; font-family: 'Times New Roman', serif;">
                    <span style="color: black;">Exposure to direct sunlight should be avoided or minimised due to the risk of phototoxicity associated with imatinib treatment. Patients should be instructed to use measures such as protective clothing and sunscreen with high sun protection factor (SPF).</span>
                  </p>
                  <p style="margin: 0cm 0cm 0.0001pt; font-size: 11pt; font-family: 'Times New Roman', serif;">
                    <span style="color: black;"> </span>
                  </p>
                  <p style="margin: 0cm 0cm 0.0001pt; font-size: 11pt; font-family: 'Times New Roman', serif;">
                    <span style="color: black;">Thrombotic microangiopathy</span>
                  </p>
                  <p style="margin: 0cm 0cm 0.0001pt; font-size: 11pt; font-family: 'Times New Roman', serif;">
                    <span style="color: black;">BCR-ABL tyrosine kinase inhibitors (TKIs) have been associated with thrombotic microangiopathy (TMA), including individual case reports for ProductX CompanyY (see section 4.8). If laboratory or clinical findings associated with TMA occur in a patient receiving ProductX CompanyY , treatment should be discontinued and thorough evaluation for TMA, including ADAMTS13 activity and anti-ADAMTS13-antibody determination, should be completed. If anti-ADAMTS13-antibody is elevated in conjunction with low ADAMTS13 activity, treatment with ProductX CompanyY should not be resumed.</span>
                  </p>
                  <p style="line-height: normal; margin: 0cm 0cm 0.0001pt; font-size: 11pt; font-family: 'Times New Roman', serif;"> </p>
                  <p style="line-height: normal; margin: 0cm 0cm 0.0001pt; font-size: 11pt; font-family: 'Times New Roman', serif;">Laboratory tests</p>
                  <p style="line-height: normal; margin: 0cm 0cm 0.0001pt; font-size: 11pt; font-family: 'Times New Roman', serif;">Complete blood counts must be performed regularly during therapy with imatinib. Treatment of CML patients with imatinib has been associated with neutropenia or thrombocytopenia. However, the occurrence of these cytopenias is likely to be related to the stage of the disease being treated and they were more frequent in patients with accelerated phase CML or blast crisis as compared to patients with chronic phase CML. Treatment with imatinib may be interrupted or the dose may be reduced, as recommended in section 4.2.</p>
                  <p style="line-height: normal; margin: 0cm 0cm 0.0001pt; font-size: 11pt; font-family: 'Times New Roman', serif;"> </p>
                  <p style="line-height: normal; margin: 0cm 0cm 0.0001pt; font-size: 11pt; font-family: 'Times New Roman', serif;">Liver function (transaminases, bilirubin, alkaline phosphatase) should be monitored regularly in patients receiving imatinib.</p>
                  <p style="line-height: normal; margin: 0cm 0cm 0.0001pt; font-size: 11pt; font-family: 'Times New Roman', serif;"> </p>
                  <p style="line-height: normal; margin: 0cm 0cm 0.0001pt; font-size: 11pt; font-family: 'Times New Roman', serif;">In patients with impaired renal function, imatinib plasma exposure seems to be higher than that in patients with normal renal function, probably due to an elevated plasma level of alpha‑acid glycoprotein (AGP), an imatinib‑binding protein, in these patients. Patients with renal impairment should be given the minimum starting dose. Patients with severe renal impairment should be treated with caution. The dose can be reduced if not tolerated (see section 4.2 and 5.2).</p>
                  <p style="margin: 0cm 0cm 0.0001pt; font-size: 11pt; font-family: 'Times New Roman', serif;">
                    <span style="color: black;"> </span>
                  </p>
                  <p style="margin: 0cm 0cm 0.0001pt; font-size: 11pt; font-family: 'Times New Roman', serif;">
                    <span style="color: black;">Long-term treatment with imatinib may be associated with a clinically significant decline in renal function. Renal function should, therefore, be evaluated prior to the start of imatinib therapy and closely monitored during therapy, with particular attention to those patients exhibiting risk factors for renal dysfunction. If renal dysfunction is observed, appropriate management and treatment should be prescribed in accordance with standard treatment guidelines.</span>
                  </p>
                  <p style="line-height: normal; margin: 0cm 0cm 0.0001pt; font-size: 11pt; font-family: 'Times New Roman', serif;"> </p>
                  <p style="line-height: normal; margin: 0cm 0cm 0.0001pt; font-size: 11pt; font-family: 'Times New Roman', serif;">Paediatric population</p>
                  <p style="line-height: normal; margin: 0cm 0cm 0.0001pt; font-size: 11pt; font-family: 'Times New Roman', serif;">There have been case reports of growth retardation occurring in children and pre‑adolescents receiving imatinib. In an observational study in the CML paediatric population, a statistically significant decrease (but of uncertain clinical relevance) in median height standard deviation scores after 12 and 24 months of treatment was reported in two small subsets irrespective of pubertal status or gender. Close monitoring of growth in children under imatinib treatment is recommended (see section 4.8).</p>
                </div>
              </text>
            </section>
            <section id="c7fb6e4e-0d4e-ee11-be6e-000d3aaa06fe">
              <title value="4.5 Interaction with other medicinal products and other forms of interaction"/>
              <code>
                <coding>
                  <system value="http://ema.europa.eu/fhir/CodeSystem/200000029659"/>
                  <code value="200000029809"/>
                  <display value="4.5 Interaction with other medicinal products and other forms of interaction"/>
                </coding>
              </code>
              <text>
                <status value="generated"/>
                <div xmlns="http://www.w3.org/1999/xhtml">
                  <p style="line-height: normal; margin: 0cm 0cm 0.0001pt; font-size: 11pt; font-family: 'Times New Roman', serif;">
                    Active substances that may 
                    <strong>increase</strong>
                     imatinib plasma concentrations
                  </p>
                  <p style="line-height: normal; margin: 0cm 0cm 0.0001pt; font-size: 11pt; font-family: 'Times New Roman', serif;">
                    Substances that inhibit the cytochrome P450 isoenzyme CYP3A4 activity (e.g. protease inhibitors such as indinavir, lopinavir/ritonavir, ritonavir, saquinavir, telaprevir, nelfinavir, boceprevir; azole antifungals including ketoconazole, itraconazole, posaconazole, voriconazole; certain macrolides such as erythromycin, clarithromycin
                    <span style="color: black;"> </span>
                    and telithromycin) could decrease metabolism and increase imatinib concentrations. There was a significant increase in exposure to imatinib (the mean C
                    <sub>max</sub>
                     and AUC of imatinib rose by 26% and 40%, respectively) in healthy subjects when it was co‑administered with a single dose of ketoconazole (a CYP3A4 inhibitor). Caution should be taken when administering imatinib with inhibitors of the CYP3A4 family.
                  </p>
                  <p style="line-height: normal; margin: 0cm 0cm 0.0001pt; font-size: 11pt; font-family: 'Times New Roman', serif;"> </p>
                  <p style="line-height: normal; margin: 0cm 0cm 0.0001pt; font-size: 11pt; font-family: 'Times New Roman', serif;">
                    Active substances that may 
                    <strong>decrease</strong>
                     imatinib plasma concentrations
                  </p>
                  <p style="line-height: normal; margin: 0cm 0cm 0.0001pt; font-size: 11pt; font-family: 'Times New Roman', serif;">
                    Substances that are inducers of CYP3A4 activity (e.g. dexamethasone, phenytoin, carbamazepine, rifampicin, phenobarbital, fosphenytoin, primidone or 
                    <em>Hypericum perforatum</em>
                    , also known as St. John’s Wort) may significantly reduce exposure to imatinib, potentially increasing the risk of therapeutic failure. Pretreatment with multiple doses of rifampicin 600 mg followed by a single 400 mg dose of imatinib resulted in decrease in C
                    <sub>max</sub>
                     and AUC
                    <sub>(0-∞)</sub>
                     by at least 54% and 74%, of the respective values without rifampicin treatment. Similar results were observed in patients with malignant gliomas treated with imatinib while taking enzyme‑inducing anti‑epileptic medicinal products (EIAEDs) such as carbamazepine, oxcarbazepine and phenytoin. The plasma AUC for imatinib decreased by 73% compared to patients not on EIAEDs. Concomitant use of rifampicin or other strong CYP3A4 inducers and imatinib should be avoided.
                  </p>
                  <p style="line-height: normal; margin: 0cm 0cm 0.0001pt; font-size: 11pt; font-family: 'Times New Roman', serif;"> </p>
                  <p style="line-height: normal; margin: 0cm 0cm 0.0001pt; font-size: 11pt; font-family: 'Times New Roman', serif;">Active substances that may have their plasma concentration altered by imatinib</p>
                  <p style="line-height: normal; margin: 0cm 0cm 0.0001pt; font-size: 11pt; font-family: 'Times New Roman', serif;">
                    ProductX increases the mean C
                    <sub>max</sub>
                     and AUC of simvastatin (CYP3A4 substrate) 2- and 3.5‑fold, respectively, indicating an inhibition of the CYP3A4 by imatinib. Therefore, caution is recommended when administering imatinib with CYP3A4 substrates with a narrow therapeutic window (e.g. cyclosporine, pimozide,
                    <span style="color: black;"> </span>
                    tacrolimus, sirolimus, ergotamine, diergotamine, fentanyl, alfentanil, terfenadine, bortezomib, docetaxel and quinidine). ProductX may increase plasma concentration of other CYP3A4 metabolised drugs (e.g. triazolo-benzodiazepines, dihydropyridine calcium channel blockers, certain HMG‑CoA reductase inhibitors, i.e. statins, etc.).
                  </p>
                  <p style="line-height: normal; margin: 0cm 0cm 0.0001pt; font-size: 11pt; font-family: 'Times New Roman', serif;"> </p>
                  <p style="margin: 0cm 0cm 0.0001pt; font-size: 10pt; font-family: 'Times New Roman', serif;">
                    <span style="font-size: 11.0pt;">Because of known increased risks of bleeding in conjunction with the use of imatinib (e.g. haemorrhage), patients who require anticoagulation should receive low‑molecular‑weight or standard heparin, </span>
                    <span style="font-size: 11.0pt; color: black;">instead of coumarin derivatives such as warfarin</span>
                    <span style="font-size: 11.0pt;">.</span>
                  </p>
                  <p style="line-height: normal; margin: 0cm 0cm 0.0001pt; font-size: 11pt; font-family: 'Times New Roman', serif;"> </p>
                  <p style="line-height: normal; margin: 0cm 0cm 0.0001pt; font-size: 11pt; font-family: 'Times New Roman', serif;">
                    <em>In vitro</em>
                     imatinib inhibits the cytochrome P450 isoenzyme CYP2D6 activity at concentrations similar to those that affect CYP3A4 activity. ProductX at 400 mg twice daily had an inhibitory effect on CYP2D6‑mediated metoprolol metabolism, with metoprolol C
                    <sub>max</sub>
                     and AUC being increased by approximately 23% (90%CI [1.16‑1.30]). Dose adjustments do not seem to be necessary when imatinib is co‑administrated with CYP2D6 substrates, however caution is advised for CYP2D6 substrates with a narrow therapeutic window such as metoprolol. In patients treated with metoprolol clinical monitoring should be considered.
                  </p>
                  <p style="line-height: normal; margin: 0cm 0cm 0.0001pt; font-size: 11pt; font-family: 'Times New Roman', serif;"> </p>
                  <p style="line-height: normal; margin: 0cm 0cm 0.0001pt; font-size: 11pt; font-family: 'Times New Roman', serif;">
                    <em>In vitro</em>
                    , imatinib inhibits paracetamol O‑glucuronidation with Ki value of 58.5 micromol/l. This inhibition has not been observed 
                    <em>in vivo </em>
                    after the administration of imatinib 400 mg and paracetamol 1000 mg. Higher doses of imatinib and paracetamol have not been studied.
                  </p>
                  <p style="line-height: normal; margin: 0cm 0cm 0.0001pt; font-size: 11pt; font-family: 'Times New Roman', serif;"> </p>
                  <p style="line-height: normal; margin: 0cm 0cm 0.0001pt; font-size: 11pt; font-family: 'Times New Roman', serif;">Caution should therefore be exercised when using high doses of imatinib and paracetamol concomitantly.</p>
                  <p style="line-height: normal; margin: 0cm 0cm 0.0001pt; font-size: 11pt; font-family: 'Times New Roman', serif;"> </p>
                  <p style="line-height: normal; margin: 0cm 0cm 0.0001pt; font-size: 11pt; font-family: 'Times New Roman', serif;">In thyroidectomy patients receiving levothyroxine, the plasma exposure to levothyroxine may be decreased when imatinib is co-administered (see section 4.4). Caution is therefore recommended. However, the mechanism of the observed interaction is presently unknown.</p>
                  <p style="line-height: normal; margin: 0cm 0cm 0.0001pt; font-size: 11pt; font-family: 'Times New Roman', serif;"> </p>
                  <p style="line-height: normal; margin: 0cm 0cm 0.0001pt; font-size: 11pt; font-family: 'Times New Roman', serif;">In Ph+ ALL patients, there is clinical experience of co‑administering imatinib with chemotherapy (see section 5.1), but drug-drug interactions between imatinib and chemotherapy regimens are not well characterised. ProductX adverse events, i.e. hepatotoxicity, myelosuppression or others, may increase and it has been reported that concomitant use with L‑asparaginase could be associated with increased hepatotoxicity (see section 4.8). Therefore, the use of imatinib in combination requires special precaution.</p>
                </div>
              </text>
            </section>
            <section id="dbfb6e4e-0d4e-ee11-be6e-000d3aaa06fe">
              <title value="4.6 Fertility, pregnancy and lactation"/>
              <code>
                <coding>
                  <system value="http://ema.europa.eu/fhir/CodeSystem/200000029659"/>
                  <code value="200000029811"/>
                  <display value="4.6 Fertility, pregnancy and lactation"/>
                </coding>
              </code>
              <text>
                <status value="generated"/>
                <div xmlns="http://www.w3.org/1999/xhtml">
                  <p style="margin: 0cm 0cm 0.0001pt; font-size: 11pt; font-family: 'Times New Roman', serif;">
                    <span style="color: black;">Women of childbearing potential</span>
                  </p>
                  <p style="margin: 0cm 0cm 0.0001pt; line-height: 13pt; font-size: 11pt; font-family: 'Times New Roman', serif;">
                    <span style="color: black;">Women of childbearing potential must be advised to use effective contraception during treatment and for at least 15 days after stopping treatment with ProductX CompanyY.</span>
                  </p>
                  <p style="margin: 0cm 0cm 0.0001pt; line-height: 13pt; font-size: 11pt; font-family: 'Times New Roman', serif;"> </p>
                  <p style="margin: 0cm 0cm 0.0001pt; line-height: 13pt; font-size: 11pt; font-family: 'Times New Roman', serif;">Pregnancy</p>
                  <p style="margin: 0cm 0cm 0.0001pt; line-height: 13pt; font-size: 11pt; font-family: 'Times New Roman', serif;">There are limited data on the use of imatinib in pregnant women. There have been post-marketing reports of spontaneous abortions and infant congenital anomalies from women who have taken imatinib. Studies in animals have however shown reproductive toxicity (see section 5.3) and the potential risk for the foetus is unknown. ProductX should not be used during pregnancy unless clearly necessary. If it is used during pregnancy, the patient must be informed of the potential risk to the foetus.</p>
                  <p style="margin: 0cm 0cm 0.0001pt; line-height: 13pt; font-size: 11pt; font-family: 'Times New Roman', serif;"> </p>
                  <p style="margin: 0cm 0cm 0.0001pt; line-height: 13pt; font-size: 11pt; font-family: 'Times New Roman', serif;">Breast-feeding</p>
                  <p style="line-height: normal; margin: 0cm 0cm 0.0001pt; font-size: 11pt; font-family: 'Times New Roman', serif;">There is limited information on imatinib distribution on human milk. Studies in two breast-feeding women revealed that both imatinib and its active metabolite can be distributed into human milk. The milk plasma ratio studied in a single patient was determined to be 0.5 for imatinib and 0.9 for the metabolite, suggesting greater distribution of the metabolite into the milk. Considering the combined concentration of imatinib and the metabolite and the maximum daily milk intake by infants, the total exposure would be expected to be low (~10% of a therapeutic dose). However, since the effects of low‑dose exposure of the infant to imatinib are unknown, women should not breast-feed during treatment and for at least 15 days after stopping treatment with ProductX CompanyY.</p>
                  <p style="line-height: normal; margin: 0cm 0cm 0.0001pt; font-size: 11pt; font-family: 'Times New Roman', serif;"> </p>
                  <p style="line-height: normal; margin: 0cm 0cm 0.0001pt; font-size: 11pt; font-family: 'Times New Roman', serif;">
                    <span style="color: black;">Fertility</span>
                  </p>
                  <p style="line-height: normal; margin: 0cm 0cm 0.0001pt; font-size: 11pt; font-family: 'Times New Roman', serif;">
                    <span style="color: black;">In non-clinical studies, the fertility of male and female rats was not affected</span>
                    , although effects on reproductive parameters were observed
                    <span style="color: black;"> (see section 5.3). Studies on patients receiving imatinib and its effect on fertility and gametogenesis have not been performed. Patients who are concerned about their fertility on imatinib treatment should consult with their physician.</span>
                  </p>
                </div>
              </text>
            </section>
            <section id="feac6954-0d4e-ee11-be6e-000d3aaa06fe">
              <title value="4.7 Effects on ability to drive and use machines"/>
              <code>
                <coding>
                  <system value="http://ema.europa.eu/fhir/CodeSystem/200000029659"/>
                  <code value="200000029815"/>
                  <display value="4.7 Effects on ability to drive and use machines"/>
                </coding>
              </code>
              <text>
                <status value="generated"/>
                <div xmlns="http://www.w3.org/1999/xhtml">
                  <p style="margin: 0cm 0cm 0.0001pt; line-height: 13pt; font-size: 11pt; font-family: 'Times New Roman', serif;">Patients should be advised that they may experience undesirable effects such as dizziness, blurred vision or somnolence during treatment with imatinib. Therefore, caution should be recommended when driving a car or operating machinery.</p>
                </div>
              </text>
            </section>
            <section id="06ad6954-0d4e-ee11-be6e-000d3aaa06fe">
              <title value="4.8 Undesirable effects"/>
              <code>
                <coding>
                  <system value="http://ema.europa.eu/fhir/CodeSystem/200000029659"/>
                  <code value="200000029816"/>
                  <display value="4.8 Undesirable effects"/>
                </coding>
              </code>
              <text>
                <status value="generated"/>
                <div xmlns="http://www.w3.org/1999/xhtml">
                  <p style="margin: 0cm 0cm 0.0001pt; line-height: 13pt; font-size: 11pt; font-family: 'Times New Roman', serif;">Summary of the safety profile</p>
                  <p style="margin: 0cm 0cm 0.0001pt; line-height: 13pt; font-size: 11pt; font-family: 'Times New Roman', serif;">Patients with advanced stages of malignancies may have numerous confounding medical conditions that make causality of adverse reactions difficult to assess due to the variety of symptoms related to the underlying disease, its progression, and the co-administration of numerous medicinal products.</p>
                  <p style="margin: 0cm 0cm 0.0001pt; line-height: 13pt; font-size: 11pt; font-family: 'Times New Roman', serif;"> </p>
                  <p style="margin: 0cm 0cm 0.0001pt; line-height: 13pt; font-size: 11pt; font-family: 'Times New Roman', serif;">In clinical trials in CML, drug discontinuation for drug-related adverse reactions was observed in 2.4% of newly diagnosed patients, 4% of patients in late chronic phase after failure of interferon therapy, 4% of patients in accelerated phase after failure of interferon therapy and 5% of blast crisis patients after failure of interferon therapy. In GIST the study drug was discontinued for drug-related adverse reactions in 4% of patients.</p>
                  <p style="margin: 0cm 0cm 0.0001pt; line-height: 13pt; font-size: 11pt; font-family: 'Times New Roman', serif;"> </p>
                  <p style="margin: 0cm 0cm 0.0001pt; line-height: 13pt; font-size: 11pt; font-family: 'Times New Roman', serif;">The adverse reactions were similar in all indications, with two exceptions. There was more myelosuppression seen in CML patients than in GIST, which is probably due to the underlying disease. In the study in patients with unresectable and/or metastatic GIST, 7 (5%) patients experienced CTC grade 3/4 GI bleeds (3 patients), intra‑tumoural bleeds (3 patients) or both (1 patient). GI tumour sites may have been the source of the GI bleeds (see section 4.4). GI and tumoural bleeding may be serious and sometimes fatal. The most commonly reported (≥ 10%) drug-related adverse reactions in both settings were mild nausea, vomiting, diarrhoea, abdominal pain, fatigue, myalgia, muscle cramps and rash. Superficial oedemas were a common finding in all studies and were described primarily as periorbital or lower limb oedemas. However, these oedemas were rarely severe and may be managed with diuretics, other supportive measures, or by reducing the dose of imatinib.</p>
                  <p style="margin: 0cm 0cm 0.0001pt; line-height: 13pt; font-size: 11pt; font-family: 'Times New Roman', serif;"> </p>
                  <p style="margin: 0cm 0cm 0.0001pt; line-height: 13pt; font-size: 11pt; font-family: 'Times New Roman', serif;">When imatinib was combined with high dose chemotherapy in Ph+ ALL patients, transient liver toxicity in the form of transaminase elevation and hyperbilirubinaemia were observed. Considering the limited safety database, the adverse events thus far reported in children are consistent with the known safety profile in adult patients with Ph+ ALL. The safety database for children with Ph+ALL is very limited though no new safety concerns have been identified.</p>
                  <p style="margin: 0cm 0cm 0.0001pt; line-height: 13pt; font-size: 11pt; font-family: 'Times New Roman', serif;"> </p>
                  <p style="margin: 0cm 0cm 0.0001pt; line-height: 13pt; font-size: 11pt; font-family: 'Times New Roman', serif;">Miscellaneous adverse reactions such as pleural effusion, ascites, pulmonary oedema and rapid weight gain with or without superficial oedema may be collectively described as “fluid retention”. These reactions can usually be managed by withholding imatinib temporarily and with diuretics and other appropriate supportive care measures. However, some of these reactions may be serious or life-threatening and several patients with blast crisis died with a complex clinical history of pleural effusion, congestive heart failure and renal failure. There were no special safety findings in paediatric clinical trials.</p>
                  <p style="margin: 0cm 0cm 0.0001pt; line-height: 13pt; font-size: 11pt; font-family: 'Times New Roman', serif;"> </p>
                  <p style="margin: 0cm 0cm 0.0001pt; line-height: 13pt; font-size: 11pt; font-family: 'Times New Roman', serif;">Adverse reactions</p>
                  <p style="margin: 0cm 0cm 0.0001pt; line-height: 13pt; font-size: 11pt; font-family: 'Times New Roman', serif;">Adverse reactions reported as more than an isolated case are listed below, by system organ class and by frequency. Frequency categories are defined using the following convention: very common (≥1/10), common (≥1/100 to 1/10), uncommon (≥1/1,000 to 1/100), rare (≥1/10,000 to 1/1,000), very rare (1/10,000), not known (cannot be estimated from the available data).</p>
                  <p style="margin: 0cm 0cm 0.0001pt; line-height: 13pt; font-size: 11pt; font-family: 'Times New Roman', serif;"> </p>
                  <p style="margin: 0cm 0cm 0.0001pt; line-height: 13pt; font-size: 11pt; font-family: 'Times New Roman', serif;">Within each frequency grouping, undesirable effects are presented in order of frequency, the most frequent first.</p>
                  <p style="margin: 0cm 0cm 0.0001pt; line-height: 13pt; font-size: 11pt; font-family: 'Times New Roman', serif;"> </p>
                  <p style="margin: 0cm 0cm 0.0001pt 1cm; text-indent: -1cm; line-height: 13pt; font-size: 11pt; font-family: 'Times New Roman', serif;">Adverse reactions and their frequencies are reported in Table 1.</p>
                  <p style="margin: 0cm 0cm 0.0001pt 1cm; text-indent: -1cm; line-height: 13pt; font-size: 11pt; font-family: 'Times New Roman', serif;"> </p>
                  <p style="break-after: avoid; margin: 0cm 0cm 0.0001pt; line-height: 13pt; font-size: 11pt; font-family: 'Times New Roman', serif;">
                    <strong>Table 1     Tabulated summary of adverse reactions</strong>
                  </p>
                  <p style="line-height: normal; break-after: avoid; margin: 0cm 0cm 0.0001pt; font-size: 11pt; font-family: 'Times New Roman', serif;"> </p>
                  <table class="MsoNormalTable" style="width: 464.3pt; margin-left: 5.4pt; border-collapse: collapse; border: none;" border="1" cellspacing="0" cellpadding="0">
                    <tbody>
                      <tr>
                        <td style="width: 464.3pt; border: solid windowtext 1.0pt; padding: 0cm 5.4pt 0cm 5.4pt;" colspan="2" valign="top">
                          <p style="margin: 0cm 0cm 0.0001pt; line-height: 13pt; font-size: 11pt; font-family: 'Times New Roman', serif;">
                            <strong>Infections and infestations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Herpes zoster, herpes simplex, nasopharyngitis, pneumonia
                            <sup>1</sup>
                            , sinusitis, cellulitis, upper respiratory tract infection, influenza, urinary tract infection, gastroenteritis, sepsis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Fungal infection</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Hepatitis B reactivation*</p>
                        </td>
                      </tr>
                      <tr>
                        <td style="width: 464.3pt; border: solid windowtext 1.0pt; border-top: none; padding: 0cm 5.4pt 0cm 5.4pt;" colspan="2" valign="top">
                          <p style="margin: 0cm 0cm 0.0001pt; line-height: 13pt; font-size: 11pt; font-family: 'Times New Roman', serif;">
                            <strong>Neoplasm benign, malignant and unspecified (including cysts and polyps)</strong>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Tumour lysis syndrome</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Tumour haemorrhage/tumour necrosis*</span>
                          </p>
                        </td>
                      </tr>
                      <tr>
                        <td style="width: 464.3pt; border: solid windowtext 1.0pt; border-top: none; padding: 0cm 5.4pt 0cm 5.4pt;" colspan="2" valign="top">
                          <p style="margin: 0cm 0cm 0.0001pt; line-height: 13pt; font-size: 11pt; font-family: 'Times New Roman', serif;">
                            <strong>
                              <span style="color: black;">Immune system disorders</span>
                            </strong>
                          </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Anaphylactic shock*</span>
                          </p>
                        </td>
                      </tr>
                      <tr>
                        <td style="width: 464.3pt; border: solid windowtext 1.0pt; border-top: none; padding: 0cm 5.4pt 0cm 5.4pt;" colspan="2" valign="top">
                          <p style="margin: 0cm 0cm 0.0001pt; line-height: 13pt; font-size: 11pt; font-family: 'Times New Roman', serif;">
                            <strong>Blood and lymphatic system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Neutropenia, thrombocytopenia, anaemia</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Pancytopenia, febrile neutropenia</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Thrombocythaemia, lymphopenia, bone marrow depression, eosinophilia, lymphadenopathy</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
                            Haemolytic anaemia
                            <span style="color: black;">, thrombotic microangiopathy</span>
                          </p>
                        </td>
                      </tr>
                      <tr>
                        <td style="width: 464.3pt; border: solid windowtext 1.0pt; border-top: none; padding: 0cm 5.4pt 0cm 5.4pt;" colspan="2" valign="top">
                          <p style="margin: 0cm 0cm 0.0001pt; line-height: 13pt; font-size: 11pt; font-family: 'Times New Roman', serif;">
                            <strong>Metabolism and nutrition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Anorexia</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Hypokalaemia, increased appetite, hypophosphataemia, decreased appetite, dehydration, gout, hyperuricaemia, hypercalcaemia, hyperglycaemia, hyponatraemia</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Hyperkalaemia, hypomagnesaemia</p>
                        </td>
                      </tr>
                      <tr>
                        <td style="width: 464.3pt; border: solid windowtext 1.0pt; border-top: none; padding: 0cm 5.4pt 0cm 5.4pt;" colspan="2" valign="top">
                          <p style="margin: 0cm 0cm 0.0001pt; line-height: 13pt; font-size: 11pt; font-family: 'Times New Roman', serif;">
                            <strong>Psychiatric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Insomnia</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Depression, libido decreased, anxiety</p>
                        </td>
                      </tr>
                      <tr style="height: 12.8pt;">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Confusional state</p>
                        </td>
                      </tr>
                      <tr>
                        <td style="width: 464.3pt; border: solid windowtext 1.0pt; border-top: none; padding: 0cm 5.4pt 0cm 5.4pt;" colspan="2" valign="top">
                          <p style="margin: 0cm 0cm 0.0001pt; line-height: 13pt; font-size: 11pt; font-family: 'Times New Roman', serif;">
                            <strong>Nervous system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
                            Headache
                            <sup>2</sup>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Dizziness, paraesthesia, taste disturbance, hypoaesthesia</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Migraine, somnolence, syncope, peripheral neuropathy, memory impairment, sciatica, restless leg syndrome, tremor, cerebral haemorrhage</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Increased intracranial pressure, convulsions, optic neuritis</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Cerebral oedema*</span>
                          </p>
                        </td>
                      </tr>
                      <tr>
                        <td style="width: 464.3pt; border: solid windowtext 1.0pt; border-top: none; padding: 0cm 5.4pt 0cm 5.4pt;" colspan="2" valign="top">
                          <p style="margin: 0cm 0cm 0.0001pt; line-height: 13pt; font-size: 11pt; font-family: 'Times New Roman', serif;">
                            <strong>Eye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Eyelid oedema, lacrimation increased, conjunctival haemorrhage, conjunctivitis, dry eye, blurred vision</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Eye irritation, eye pain, orbital oedema, scleral haemorrhage, retinal haemorrhage, blepharitis, macular oedema</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Cataract, glaucoma, papilloedema</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Vitreous haemorrhage*</span>
                          </p>
                        </td>
                      </tr>
                      <tr>
                        <td style="width: 464.3pt; border: solid windowtext 1.0pt; border-top: none; padding: 0cm 5.4pt 0cm 5.4pt;" colspan="2" valign="top">
                          <p style="margin: 0cm 0cm 0.0001pt; line-height: 13pt; font-size: 11pt; font-family: 'Times New Roman', serif;">
                            <strong>Ear and labyrinth disorders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Vertigo, tinnitus, hearing loss</p>
                        </td>
                      </tr>
                      <tr>
                        <td style="width: 464.3pt; border: solid windowtext 1.0pt; border-top: none; padding: 0cm 5.4pt 0cm 5.4pt;" colspan="2" valign="top">
                          <p style="margin: 0cm 0cm 0.0001pt; line-height: 13pt; font-size: 11pt; font-family: 'Times New Roman', serif;">
                            <strong>Cardiac disorders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Palpitations, tachycardia, cardiac failure congestive
                            <sup>3</sup>
                            , pulmonary oedema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Arrhythmia, atrial fibrillation, cardiac arrest, myocardial infarction, angina pectoris, pericardial effusion</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Pericarditis*, cardiac tamponade*</span>
                          </p>
                        </td>
                      </tr>
                      <tr>
                        <td style="width: 464.3pt; border: solid windowtext 1.0pt; border-top: none; padding: 0cm 5.4pt 0cm 5.4pt;" colspan="2" valign="top">
                          <p style="margin: 0cm 0cm 0.0001pt; line-height: 13pt; font-size: 11pt; font-family: 'Times New Roman', serif;">
                            <strong>
                              Vascular disorders
                              <sup>4</sup>
                            </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Flushing, haemorrhage</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Hypertension, haematoma, 
                            <span style="color: black;">subdural haematoma, </span>
                            peripheral coldness, hypotension, Raynaud’s phenomenon
                          </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Thrombosis/embolism*</span>
                          </p>
                        </td>
                      </tr>
                      <tr>
                        <td style="width: 464.3pt; border: solid windowtext 1.0pt; border-top: none; padding: 0cm 5.4pt 0cm 5.4pt;" colspan="2" valign="top">
                          <p style="margin: 0cm 0cm 0.0001pt; line-height: 13pt; font-size: 11pt; font-family: 'Times New Roman', serif;">
                            <strong>Respiratory, thoracic and mediastinal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Dyspnoea, epistaxis, cough</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Pleural effusion
                            <sup>5</sup>
                            , pharyngolaryngeal pain, pharyngitis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Pleuritic pain, pulmonary fibrosis, pulmonary hypertension, pulmonary haemorrhage</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
                              Acute respiratory failure
                              <sup>11</sup>
                              *, interstitial lung disease*
                            </span>
                          </p>
                        </td>
                      </tr>
                      <tr>
                        <td style="width: 464.3pt; border: solid windowtext 1.0pt; border-top: none; padding: 0cm 5.4pt 0cm 5.4pt;" colspan="2" valign="top">
                          <p style="margin: 0cm 0cm 0.0001pt; line-height: 13pt; font-size: 11pt; font-family: 'Times New Roman', serif;">
                            <strong>Gastrointestinal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
                            Nausea, diarrhoea, vomiting, dyspepsia, abdominal pain
                            <sup>6</sup>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Flatulence, abdominal distension, gastro-oesophageal reflux, constipation, dry mouth, gastritis</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Stomatitis, mouth ulceration, gastrointestinal haemorrhage
                            <sup>7</sup>
                            , eructation, melaena, oesophagitis, ascites, gastric ulcer, haematemesis, cheilitis, dysphagia, pancreatitis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Colitis, ileus, inflammatory bowel disease</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Ileus/intestinal obstruction*, gastrointestinal perforation*, diverticulitis*, gastric antral vascular ectasia (GAVE)*</span>
                          </p>
                        </td>
                      </tr>
                      <tr>
                        <td style="width: 464.3pt; border: solid windowtext 1.0pt; border-top: none; padding: 0cm 5.4pt 0cm 5.4pt;" colspan="2" valign="top">
                          <p style="margin: 0cm 0cm 0.0001pt; line-height: 13pt; font-size: 11pt; font-family: 'Times New Roman', serif;">
                            <strong>Hepatobiliary disorders</strong>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Increased hepatic enzymes</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Hyperbilirubinaemia, hepatitis, jaundice</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
                            Hepatic failure
                            <sup>8</sup>
                            , hepatic necrosis
                          </p>
                        </td>
                      </tr>
                      <tr>
                        <td style="width: 464.3pt; border: solid windowtext 1.0pt; border-top: none; padding: 0cm 5.4pt 0cm 5.4pt;" colspan="2" valign="top">
                          <p style="margin: 0cm 0cm 0.0001pt; line-height: 13pt; font-size: 11pt; font-family: 'Times New Roman', serif;">
                            <strong>Skin and subcutaneous tissue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Periorbital oedema, dermatitis/eczema/rash</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Pruritus, face oedema, dry skin, erythema, alopecia, night sweats, photosensitivity reaction</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
                            Rash pustular, contusion, sweating increased, urticaria, ecchymosis, increased tendency to bruise, hypotrichosis, skin hypopigmentation, dermatitis exfoliative, onychoclasis, folliculitis, petechiae, psoriasis, purpura, skin hyperpigmentation, bullous eruptions, panniculitis
                            <sup>12</sup>
                          </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Acute febrile neutrophilic dermatosis (Sweet’s syndrome), nail discolouration, angioneurotic oedema, rash vesicular, erythema multiforme, leucocytoclastic vasculitis, Stevens-Johnson syndrome, acute generalised exanthematous pustulosis (AGEP), pemphigus*</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Palmoplantar erythrodysesthesia syndrome*, lichenoid keratosis*, lichen planus*, toxic epidermal necrolysis*, drug rash with eosinophilia and systemic symptoms (DRESS)*, pseudoporphyria*</span>
                          </p>
                        </td>
                      </tr>
                      <tr>
                        <td style="width: 464.3pt; border: solid windowtext 1.0pt; border-top: none; padding: 0cm 5.4pt 0cm 5.4pt;" colspan="2" valign="top">
                          <p style="margin: 0cm 0cm 0.0001pt; line-height: 13pt; font-size: 11pt; font-family: 'Times New Roman', serif;">
                            <strong>Musculoskeletal and connective tissue disorders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
                            Muscle spasm and cramps, musculoskeletal pain including myalgia
                            <sup>9</sup>
                            , arthralgia, bone pain
                            <sup>10</sup>
                          </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Joint swelling</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Joint and muscle stiffness, osteonecrosis*</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Muscular weakness, arthritis, rhabdomyolysis/myopathy</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Growth retardation in children*</span>
                          </p>
                        </td>
                      </tr>
                      <tr>
                        <td style="width: 464.3pt; border: solid windowtext 1.0pt; border-top: none; padding: 0cm 5.4pt 0cm 5.4pt;" colspan="2" valign="top">
                          <p style="margin: 0cm 0cm 0.0001pt; line-height: 13pt; font-size: 11pt; font-family: 'Times New Roman', serif;">
                            <strong>Renal and urinary disorders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Renal pain, haematuria, renal failure acute, urinary frequency increased</p>
                        </td>
                      </tr>
                      <tr>
                        <td style="width: 125.9pt; border: solid windowtext 1.0pt; border-top: none; padding: 0cm 5.4pt 0cm 5.4pt;" valign="top">
                          <p style="margin: 0cm 0cm 0.0001pt; line-height: 13pt; font-size: 11pt; font-family: 'Times New Roman', serif;">Not known</p>
                        </td>
                        <td style="width: 338.4pt; border-top: none; border-left: none; border-bottom: solid windowtext 1.0pt; border-right: solid windowtext 1.0pt; padding: 0cm 5.4pt 0cm 5.4pt;" valign="top">
                          <p style="margin: 0cm 0cm 0.0001pt; line-height: 13pt; font-size: 11pt; font-family: 'Times New Roman', serif;">
                            <span style="color: black;">Renal failure chronic</span>
                          </p>
                        </td>
                      </tr>
                      <tr>
                        <td style="width: 464.3pt; border: solid windowtext 1.0pt; border-top: none; padding: 0cm 5.4pt 0cm 5.4pt;" colspan="2" valign="top">
                          <p style="margin: 0cm 0cm 0.0001pt; line-height: 13pt; font-size: 11pt; font-family: 'Times New Roman', serif;">
                            <strong>Reproductive system and breast disorders</strong>
                          </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Gynaecomastia, erectile dysfunction, menorrhagia, menstruation irregular, sexual dysfunction, nipple pain, breast enlargement, scrotal oedema</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Haemorrhagic corpus luteum/haemorrhagic ovarian cyst</p>
                        </td>
                      </tr>
                      <tr>
                        <td style="width: 464.3pt; border: solid windowtext 1.0pt; border-top: none; padding: 0cm 5.4pt 0cm 5.4pt;" colspan="2" valign="top">
                          <p style="margin: 0cm 0cm 0.0001pt; line-height: 13pt; font-size: 11pt; font-family: 'Times New Roman', serif;">
                            <strong>General disorders and administration site conditions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Fluid retention and oedema, fatigue</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Weakness, pyrexia, anasarca, chills, rigors</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Chest pain, malaise</p>
                        </td>
                      </tr>
                      <tr>
                        <td style="width: 464.3pt; border: solid windowtext 1.0pt; border-top: none; padding: 0cm 5.4pt 0cm 5.4pt;" colspan="2" valign="top">
                          <p style="margin: 0cm 0cm 0.0001pt; line-height: 13pt; font-size: 11pt; font-family: 'Times New Roman', serif;">
                            <strong>Investigations</strong>
                          </p>
                        </td>
                      </tr>
                      <tr>
                        <td style="width: 125.9pt; border: solid windowtext 1.0pt; border-top: none; padding: 0cm 5.4pt 0cm 5.4pt;" valign="top">
                          <p style="margin: 0cm 0cm 0.0001pt; line-height: 13pt; font-size: 11pt; font-family: 'Times New Roman', serif;">Very common</p>
                        </td>
                        <td style="width: 338.4pt; border-top: none; border-left: none; border-bottom: solid windowtext 1.0pt; border-right: solid windowtext 1.0pt; padding: 0cm 5.4pt 0cm 5.4pt;" valign="top">
                          <p style="margin: 0cm 0cm 0.0001pt; line-height: 13pt; font-size: 11pt; font-family: 'Times New Roman', serif;">Weight increased</p>
                        </td>
                      </tr>
                      <tr>
                        <td style="width: 125.9pt; border: solid windowtext 1.0pt; border-top: none; padding: 0cm 5.4pt 0cm 5.4pt;" valign="top">
                          <p style="margin: 0cm 0cm 0.0001pt; line-height: 13pt; font-size: 11pt; font-family: 'Times New Roman', serif;">Common</p>
                        </td>
                        <td style="width: 338.4pt; border-top: none; border-left: none; border-bottom: solid windowtext 1.0pt; border-right: solid windowtext 1.0pt; padding: 0cm 5.4pt 0cm 5.4pt;" valign="top">
                          <p style="margin: 0cm 0cm 0.0001pt; line-height: 13pt; font-size: 11pt; font-family: 'Times New Roman', serif;">Weight decreased</p>
                        </td>
                      </tr>
                      <tr>
                        <td style="width: 125.9pt; border: solid windowtext 1.0pt; border-top: none; padding: 0cm 5.4pt 0cm 5.4pt;" valign="top">
                          <p style="margin: 0cm 0cm 0.0001pt; line-height: 13pt; font-size: 11pt; font-family: 'Times New Roman', serif;">Uncommon</p>
                        </td>
                        <td style="width: 338.4pt; border-top: none; border-left: none; border-bottom: solid windowtext 1.0pt; border-right: solid windowtext 1.0pt; padding: 0cm 5.4pt 0cm 5.4pt;" valign="top">
                          <p style="margin: 0cm 0cm 0.0001pt; line-height: 13pt; font-size: 11pt; font-family: 'Times New Roman', serif;">Blood creatinine increased, blood creatine phosphokinase increased, blood lactate dehydrogenase increased, blood alkaline phosphatase increased</p>
                        </td>
                      </tr>
                      <tr>
                        <td style="width: 125.9pt; border: solid windowtext 1.0pt; border-top: none; padding: 0cm 5.4pt 0cm 5.4pt;" valign="top">
                          <p style="margin: 0cm 0cm 0.0001pt; line-height: 13pt; font-size: 11pt; font-family: 'Times New Roman', serif;">Rare</p>
                        </td>
                        <td style="width: 338.4pt; border-top: none; border-left: none; border-bottom: solid windowtext 1.0pt; border-right: solid windowtext 1.0pt; padding: 0cm 5.4pt 0cm 5.4pt;" valign="top">
                          <p style="margin: 0cm 0cm 0.0001pt; line-height: 13pt; font-size: 11pt; font-family: 'Times New Roman', serif;">Blood amylase increased</p>
                        </td>
                      </tr>
                    </tbody>
                  </table>
                  <p style="line-height: normal; margin: 0cm 0cm 0.0001pt; font-size: 11pt; font-family: 'Times New Roman', serif;">
                    <span style="color: black;"> </span>
                  </p>
                  <p style="margin: 0cm 0cm 0.0001pt 1cm; text-indent: -1cm; line-height: normal; font-size: 11pt; font-family: 'Times New Roman', serif;">
                    <span style="color: black;">*        These types of reactions have been reported mainly from post-marketing experience with imatinib. This includes spontaneous case reports as well as serious adverse events from ongoing studies, the expanded access programmes, clinical pharmacology studies and exploratory studies in unapproved indications. Because these reactions are reported from a population of uncertain size, it is not always possible to reliably estimate their frequency or establish a causal relationship to imatinib exposure.</span>
                  </p>
                  <p style="margin: 0cm 0cm 0.0001pt 1cm; text-indent: -1cm; line-height: normal; font-size: 11pt; font-family: 'Times New Roman', serif;">1        Pneumonia was reported most commonly in patients with transformed CML and in patients with GIST.</p>
                  <p style="margin: 0cm 0cm 0.0001pt 1cm; text-indent: -1cm; line-height: normal; font-size: 11pt; font-family: 'Times New Roman', serif;">2        Headache was the most common in GIST patients.</p>
                  <p style="margin: 0cm 0cm 0.0001pt 1cm; text-indent: -1cm; line-height: normal; font-size: 11pt; font-family: 'Times New Roman', serif;">3        On a patient-year basis, cardiac events including congestive heart failure were more commonly observed in patients with transformed CML than in patients with chronic CML.</p>
                  <p style="margin: 0cm 0cm 0.0001pt 1cm; text-indent: -1cm; line-height: normal; font-size: 11pt; font-family: 'Times New Roman', serif;">4        Flushing was most common in GIST patients and bleeding (haematoma, haemorrhage) was most common in patients with GIST and with transformed CML (CML‑AP and CML‑BC).</p>
                  <p style="margin: 0cm 0cm 0.0001pt 1cm; text-indent: -1cm; line-height: normal; font-size: 11pt; font-family: 'Times New Roman', serif;">5        Pleural effusion was reported more commonly in patients with GIST and in patients with transformed CML (CML‑AP and CML‑BC) than in patients with chronic CML.</p>
                  <p style="margin: 0cm 0cm 0.0001pt 1cm; text-indent: -1cm; line-height: normal; font-size: 11pt; font-family: 'Times New Roman', serif;">6+7    Abdominal pain and gastrointestinal haemorrhage were most commonly observed in GIST patients.</p>
                  <p style="margin: 0cm 0cm 0.0001pt 1cm; text-indent: -1cm; line-height: normal; font-size: 11pt; font-family: 'Times New Roman', serif;">8        Some fatal cases of hepatic failure and of hepatic necrosis have been reported.</p>
                  <p style="margin: 0cm 0cm 0.0001pt 1cm; text-indent: -1cm; line-height: normal; font-size: 11pt; font-family: 'Times New Roman', serif;">9        Musculoskeletal pain during treatment with imatinib or after discontinuation has been observed in post-marketing.</p>
                  <p style="margin: 0cm 0cm 0.0001pt 1cm; text-indent: -1cm; line-height: normal; font-size: 11pt; font-family: 'Times New Roman', serif;">10      Musculoskeletal pain and related events were more commonly observed in patients with CML than in GIST patients.</p>
                  <p style="margin: 0cm 0cm 0.0001pt 1cm; text-indent: -1cm; line-height: normal; font-size: 11pt; font-family: 'Times New Roman', serif;">
                    <span style="color: black;">11      Fatal cases have been reported in patients with advanced disease, severe infections, severe neutropenia and other serious concomitant conditions.</span>
                  </p>
                  <p style="margin: 0cm 0cm 0.0001pt 1cm; text-indent: -1cm; line-height: normal; font-size: 11pt; font-family: 'Times New Roman', serif;">
                    <span style="color: black;">12      Including erythema nodosum.</span>
                  </p>
                  <p style="margin: 0cm 0cm 0.0001pt; line-height: 13pt; font-size: 11pt; font-family: 'Times New Roman', serif;"> </p>
                  <p style="margin: 0cm 0cm 0.0001pt; text-align: justify; font-size: 12pt; font-family: 'Times New Roman', serif;">
                    <span style="font-size: 11.0pt;">Description of selected adverse reactions</span>
                  </p>
                  <p style="margin: 0cm 0cm 0.0001pt; text-align: justify; font-size: 12pt; font-family: 'Times New Roman', serif;">
                    <span style="font-size: 11.0pt;"> </span>
                  </p>
                  <p style="margin: 0cm 0cm 0.0001pt; text-align: justify; font-size: 12pt; font-family: 'Times New Roman', serif;">
                    <em>
                      <span style="font-size: 11.0pt;">Hepatitis B reactivation</span>
                    </em>
                  </p>
                  <p style="margin: 0cm 0cm 0.0001pt; text-align: justify; font-size: 12pt; font-family: 'Times New Roman', serif;">
                    <span style="font-size: 11.0pt;">Hepatitis B reactivation has been reported in association with BCR-ABL TKIs. Some cases resulted in acute hepatic failure or fulminant hepatitis leading to liver transplantation or a fatal outcome (see section 4.4).</span>
                  </p>
                  <p style="margin: 0cm 0cm 0.0001pt; line-height: 13pt; font-size: 11pt; font-family: 'Times New Roman', serif;"> </p>
                  <p style="margin: 0cm 0cm 0.0001pt; line-height: 13pt; font-size: 11pt; font-family: 'Times New Roman', serif;">Laboratory test abnormalities</p>
                  <p style="margin: 0cm 0cm 0.0001pt; line-height: 13pt; font-size: 11pt; font-family: 'Times New Roman', serif;"> </p>
                  <p style="margin: 0cm 0cm 0.0001pt; line-height: 13pt; font-size: 11pt; font-family: 'Times New Roman', serif;">
                    <em>Haematology</em>
                  </p>
                  <p style="margin: 0cm 0cm 0.0001pt; line-height: 13pt; font-size: 11pt; font-family: 'Times New Roman', serif;">
                    In CML, cytopenias, particularly neutropenia and thrombocytopenia, have been a consistent finding in all studies, with the suggestion of a higher frequency at high doses ≥ 750 mg (phase I study). However, the occurrence of cytopenias was also clearly dependent on the stage of the disease, the frequency of grade 3 or 4 neutropenias (ANC  1.0 x 10
                    <sup>9</sup>
                    /l) and thrombocytopenias (platelet count  50 x 10
                    <sup>9</sup>
                    /l) being between 4 and 6 times higher in blast crisis and accelerated phase (59‑64% and 44‑63% for neutropenia and thrombocytopenia, respectively) as compared to newly diagnosed patients in chronic phase CML (16.7% neutropenia and 8.9% thrombocytopenia). In newly diagnosed chronic phase CML grade 4 neutropenia (ANC  0.5 x 10
                    <sup>9</sup>
                    /l) and thrombocytopenia (platelet count  10 x 10
                    <sup>9</sup>
                    /l) were observed in 3.6% and  1% of patients, respectively. The median duration of the neutropenic and thrombocytopenic episodes usually ranged from 2 to 3 weeks, and from 3 to 4 weeks, respectively. These events can usually be managed with either a reduction of the dose or an interruption of treatment with imatinib, but can in rare cases lead to permanent discontinuation of treatment. In paediatric CML patients the most frequent toxicities observed were grade 3 or 4 cytopenias involving neutropenia, thrombocytopenia and anaemia. These generally occur within the first several months of therapy.
                  </p>
                  <p style="margin: 0cm 0cm 0.0001pt; line-height: 13pt; font-size: 11pt; font-family: 'Times New Roman', serif;"> </p>
                  <p style="margin: 0cm 0cm 0.0001pt; line-height: 13pt; font-size: 11pt; font-family: 'Times New Roman', serif;">In the study in patients with unresectable and/or metastatic GIST, grade 3 and 4 anaemia was reported in 5.4% and 0.7% of patients, respectively, and may have been related to gastrointestinal or intra-tumoural bleeding in at least some of these patients. Grade 3 and 4 neutropenia was seen in 7.5% and 2.7% of patients, respectively, and grade 3 thrombocytopenia in 0.7% of patients. No patient developed grade 4 thrombocytopenia. The decreases in white blood cell (WBC) and neutrophil counts occurred mainly during the first six weeks of therapy, with values remaining relatively stable thereafter.</p>
                  <p style="margin: 0cm 0cm 0.0001pt; line-height: 13pt; font-size: 11pt; font-family: 'Times New Roman', serif;"> </p>
                  <p style="margin: 0cm 0cm 0.0001pt; line-height: 13pt; font-size: 11pt; font-family: 'Times New Roman', serif;">
                    <em>Biochemistry</em>
                  </p>
                  <p style="margin: 0cm 0cm 0.0001pt; line-height: 13pt; font-size: 11pt; font-family: 'Times New Roman', serif;">Severe elevation of transaminases (5%) or bilirubin (1%) was seen in CML patients and was usually managed with dose reduction or interruption (the median duration of these episodes was approximately one week). Treatment was discontinued permanently because of liver laboratory abnormalities in less than 1% of CML patients. In GIST patients (study B2222), 6.8% of grade 3 or 4 ALT (alanine aminotransferase) elevations and 4.8% of grade 3 or 4 AST (aspartate aminotransferase) elevations were observed. Bilirubin elevation was below 3%.</p>
                  <p style="margin: 0cm 0cm 0.0001pt; line-height: 13pt; font-size: 11pt; font-family: 'Times New Roman', serif;"> </p>
                  <p style="margin: 0cm 0cm 0.0001pt; line-height: 13pt; font-size: 11pt; font-family: 'Times New Roman', serif;">There have been cases of cytolytic and cholestatic hepatitis and hepatic failure; in some of them outcome was fatal, including one patient on high dose paracetamol.</p>
                </div>
              </text>
              <section id="1cad6954-0d4e-ee11-be6e-000d3aaa06fe">
                <title value="Reporting of suspected adverse reactions"/>
                <code>
                  <coding>
                    <system value="http://ema.europa.eu/fhir/CodeSystem/200000029659"/>
                    <code value="200000029818"/>
                    <display value="Reporting of suspected adverse reactions"/>
                  </coding>
                </code>
                <text>
                  <status value="generated"/>
                  <div xmlns="http://www.w3.org/1999/xhtml">
                    <p style="line-height: normal; margin: 0cm 0cm 0.0001pt; font-size: 11pt; font-family: 'Times New Roman', serif;">
                      Reporting suspected adverse reactions after authorisation of the medicinal product is important. It allows continued monitoring of the benefit/risk balance of the medicinal product. Healthcare professionals are asked to report any suspected adverse reactions 
                      <span style="background: lightgrey;">via the national reporting system listed in </span>
                      <a style="color: blue; text-decoration: underline;" href="http://www.ema.europa.eu/docs/en_GB/document_library/Template_or_form/2013/03/WC500139752.doc">
                        <span style="background: lightgrey;">Appendix V</span>
                      </a>
                      .
                    </p>
                  </div>
                </text>
              </section>
            </section>
            <section id="2cad6954-0d4e-ee11-be6e-000d3aaa06fe">
              <title value="4.9 Overdose"/>
              <code>
                <coding>
                  <system value="http://ema.europa.eu/fhir/CodeSystem/200000029659"/>
                  <code value="200000029819"/>
                  <display value="4.9 Overdose"/>
                </coding>
              </code>
              <text>
                <status value="generated"/>
                <div xmlns="http://www.w3.org/1999/xhtml">
                  <p style="margin: 0cm 0cm 0.0001pt; font-size: 10pt; font-family: 'Times New Roman', serif;">
                    <span style="font-size: 11.0pt;">Experience with doses higher than the recommended therapeutic dose is limited. Isolated cases of imatinib overdose have been reported spontaneously and in the literature. In the event of overdose the patient should be observed and appropriate symptomatic treatment given. Generally the reported outcome in these cases was “improved” or “recovered”. Events that have been reported at different dose ranges are as follows:</span>
                  </p>
                  <p style="margin: 0cm 0cm 0.0001pt; font-size: 10pt; font-family: 'Times New Roman', serif;">
                    <span style="font-size: 11.0pt;"> </span>
                  </p>
                  <p style="margin: 0cm 0cm 0.0001pt; font-size: 10pt; font-family: 'Times New Roman', serif;">
                    <span style="font-size: 11.0pt;">Adult population</span>
                  </p>
                  <p style="margin: 0cm 0cm 0.0001pt; font-size: 10pt; font-family: 'Times New Roman', serif;">
                    <span style="font-size: 11.0pt;">1200 mg to 1600 mg (duration varying between 1 to 10 days): Nausea, vomiting, diarrhoea, rash, erythema, oedema, swelling, fatigue, muscle spasms, thrombocytopenia, pancytopenia, abdominal pain, headache, decreased appetite.</span>
                  </p>
                  <p style="margin: 0cm 0cm 0.0001pt; font-size: 10pt; font-family: 'Times New Roman', serif;">
                    <span style="font-size: 11.0pt;">1800 mg to 3200 mg (as high as 3200 mg daily for 6 days): Weakness, myalgia, increased creatine phosphokinase, increased bilirubin, gastrointestinal pain. </span>
                  </p>
                  <p style="margin: 0cm 0cm 0.0001pt; font-size: 10pt; font-family: 'Times New Roman', serif;">
                    <span style="font-size: 11.0pt;">6400 mg (single dose): One case reported in the literature of one patient who experienced nausea, vomiting, abdominal pain, pyrexia, facial swelling, decreased neutrophil count, increased transaminases.</span>
                  </p>
                  <p style="margin: 0cm 0cm 0.0001pt; font-size: 10pt; font-family: 'Times New Roman', serif;">
                    <span style="font-size: 11.0pt;">8 g to 10 g (single dose): Vomiting and gastrointestinal pain have been reported.</span>
                  </p>
                  <p style="margin: 0cm 0cm 0.0001pt; font-size: 10pt; font-family: 'Times New Roman', serif;">
                    <span style="font-size: 11.0pt;"> </span>
                  </p>
                  <p style="margin: 0cm 0cm 0.0001pt; font-size: 10pt; font-family: 'Times New Roman', serif;">
                    <span style="font-size: 11.0pt;">Paediatric population</span>
                  </p>
                  <p style="margin: 0cm 0cm 0.0001pt; font-size: 10pt; font-family: 'Times New Roman', serif;">
                    <span style="font-size: 11.0pt;">One 3‑year‑old male exposed to a single dose of 400 mg experienced vomiting, diarrhoea and anorexia and another 3‑year‑old male exposed to a single dose of 980 mg experienced decreased white blood cell count and diarrhoea.</span>
                  </p>
                  <p style="margin: 0cm 0cm 0.0001pt; font-size: 10pt; font-family: 'Times New Roman', serif;">
                    <span style="font-size: 11.0pt;"> </span>
                  </p>
                  <p style="margin: 0cm 0cm 0.0001pt; line-height: 13pt; font-size: 11pt; font-family: 'Times New Roman', serif;">In the event of overdose, the patient should be observed and appropriate supportive treatment given.</p>
                </div>
              </text>
            </section>
          </section>
          <section id="45ad6954-0d4e-ee11-be6e-000d3aaa06fe">
            <title value="5. PHARMACOLOGICAL PROPERTIES"/>
            <code>
              <coding>
                <system value="http://ema.europa.eu/fhir/CodeSystem/200000029659"/>
                <code value="200000029821"/>
                <display value="5. PHARMACOLOGICAL PROPERTIES"/>
              </coding>
            </code>
            <section id="56ad6954-0d4e-ee11-be6e-000d3aaa06fe">
              <title value="5.1 Pharmacodynamic properties"/>
              <code>
                <coding>
                  <system value="http://ema.europa.eu/fhir/CodeSystem/200000029659"/>
                  <code value="200000029822"/>
                  <display value="5.1 Pharmacodynamic properties"/>
                </coding>
              </code>
              <text>
                <status value="generated"/>
                <div xmlns="http://www.w3.org/1999/xhtml">
                  <p style="margin: 0cm 0cm 0.0001pt; line-height: 13pt; font-size: 11pt; font-family: 'Times New Roman', serif;">Pharmacokinetics of imatinib</p>
                  <p style="margin: 0cm 0cm 0.0001pt; line-height: 13pt; font-size: 11pt; font-family: 'Times New Roman', serif;">The pharmacokinetics of imatinib have been evaluated over a dosage range of 25 to 1,000 mg. Plasma pharmacokinetic profiles were analysed on day 1 and on either day 7 or day 28, by which time plasma concentrations had reached steady state.</p>
                  <p style="margin: 0cm 0cm 0.0001pt; line-height: 13pt; font-size: 11pt; font-family: 'Times New Roman', serif;"> </p>
                  <p style="margin: 0cm 0cm 0.0001pt; line-height: 13pt; font-size: 11pt; font-family: 'Times New Roman', serif;">Absorption</p>
                  <p style="margin: 0cm 0cm 0.0001pt; line-height: 13pt; font-size: 11pt; font-family: 'Times New Roman', serif;">
                    Mean absolute bioavailability for 
                    <span style="font-size: 11.0pt; font-family: 'Times New Roman', serif;">the capsule formulation </span>
                     is 98%. There was high between-patient variability in plasma imatinib AUC levels after an oral dose. When given with a high-fat meal, the rate of absorption of imatinib was minimally reduced (11% decrease in C
                    <sub>max</sub>
                     and prolongation of t
                    <sub>max</sub>
                     by 1.5 h), with a small reduction in AUC (7.4%) compared to fasting conditions. The effect of prior gastrointestinal surgery on drug absorption has not been investigated.
                  </p>
                  <p style="margin: 0cm 0cm 0.0001pt; line-height: 13pt; font-size: 11pt; font-family: 'Times New Roman', serif;"> </p>
                  <p style="margin: 0cm 0cm 0.0001pt; line-height: 13pt; font-size: 11pt; font-family: 'Times New Roman', serif;">Distribution</p>
                  <p style="margin: 0cm 0cm 0.0001pt; line-height: 13pt; font-size: 11pt; font-family: 'Times New Roman', serif;">
                    At clinically relevant concentrations of imatinib, binding to plasma proteins was approximately 95% on the basis of 
                    <em>in vitro </em>
                    experiments, mostly to albumin and alpha-acid-glycoprotein, with little binding to lipoprotein.
                  </p>
                  <p style="margin: 0cm 0cm 0.0001pt; line-height: 13pt; font-size: 11pt; font-family: 'Times New Roman', serif;"> </p>
                  <p style="margin: 0cm 0cm 0.0001pt; line-height: 13pt; font-size: 11pt; font-family: 'Times New Roman', serif;">Biotransformation</p>
                  <p style="margin: 0cm 0cm 0.0001pt; line-height: 13pt; font-size: 11pt; font-family: 'Times New Roman', serif;">
                    The main circulating metabolite in humans is the N‑demethylated piperazine derivative, which shows similar 
                    <em>in vitro </em>
                    potency to the parent. The plasma AUC for this metabolite was found to be only 16% of the AUC for imatinib. The plasma protein binding of the N‑demethylated metabolite is similar to that of the parent compound.
                  </p>
                  <p style="margin: 0cm 0cm 0.0001pt; line-height: 13pt; font-size: 11pt; font-family: 'Times New Roman', serif;"> </p>
                  <p style="margin: 0cm 0cm 0.0001pt; line-height: 13pt; font-size: 11pt; font-family: 'Times New Roman', serif;">
                    ProductX and the N-demethyl metabolite together accounted for about 65% of the circulating radioactivity (AUC
                    <sub>(0‑48h)</sub>
                    ). The remaining circulating radioactivity consisted of a number of minor metabolites.
                  </p>
                  <p style="margin: 0cm 0cm 0.0001pt; line-height: 13pt; font-size: 11pt; font-family: 'Times New Roman', serif;"> </p>
                  <p style="margin: 0cm 0cm 0.0001pt; line-height: 13pt; font-size: 11pt; font-family: 'Times New Roman', serif;">
                    The 
                    <em>in vitro </em>
                    results showed that CYP3A4 was the major human P450 enzyme catalysing the biotransformation of imatinib. Of a panel of potential comedications (acetaminophen, aciclovir, allopurinol, amphotericin, cytarabine, erythromycin, fluconazole, hydroxyurea, norfloxacin, penicillin V) only erythromycin (IC
                    <sub>50</sub>
                     50 μM) and fluconazole (IC
                    <sub>50</sub>
                     118 μM) showed inhibition of imatinib metabolism which could have clinical relevance.
                  </p>
                  <p style="margin: 0cm 0cm 0.0001pt; line-height: 13pt; font-size: 11pt; font-family: 'Times New Roman', serif;"> </p>
                  <p style="margin: 0cm 0cm 0.0001pt; line-height: 13pt; font-size: 11pt; font-family: 'Times New Roman', serif;">
                    ProductX was shown 
                    <em>in vitro </em>
                    to be a competitive inhibitor of marker substrates for CYP2C9, CYP2D6 and CYP3A4/5. K
                    <sub>i</sub>
                     values in human liver microsomes were 27, 7.5 and 7.9 µmol/l, respectively. Maximal plasma concentrations of imatinib in patients are 2‑4 µmol/l, consequently an inhibition of CYP2D6 and/or CYP3A4/5‑mediated metabolism of co‑administered drugs is possible. ProductX did not interfere with the biotransformation of 5‑fluorouracil, but it inhibited paclitaxel metabolism as a result of competitive inhibition of CYP2C8 (K
                    <sub>i </sub>
                    = 34.7 μM). This K
                    <sub>i</sub>
                     value is far higher than the expected plasma levels of imatinib in patients; consequently no interaction is expected upon co‑administration of either 5‑fluorouracil or paclitaxel and imatinib.
                  </p>
                  <p style="margin: 0cm 0cm 0.0001pt; line-height: 13pt; font-size: 11pt; font-family: 'Times New Roman', serif;"> </p>
                  <p style="margin: 0cm 0cm 0.0001pt; line-height: 13pt; font-size: 11pt; font-family: 'Times New Roman', serif;">Elimination</p>
                  <p style="margin: 0cm 0cm 0.0001pt; line-height: 13pt; font-size: 11pt; font-family: 'Times New Roman', serif;">
                    Based on the recovery of compound(s) after an oral 
                    <sup>14</sup>
                    C‑labelled dose of imatinib, approximately 81% of the dose was recovered within 7 days in faeces (68% of dose) and urine (13% of dose). Unchanged imatinib accounted for 25% of the dose (5% urine, 20% faeces), the remainder being metabolites.
                  </p>
                  <p style="margin: 0cm 0cm 0.0001pt; line-height: 13pt; font-size: 11pt; font-family: 'Times New Roman', serif;"> </p>
                  <p style="margin: 0cm 0cm 0.0001pt; line-height: 13pt; font-size: 11pt; font-family: 'Times New Roman', serif;">Plasma pharmacokinetics</p>
                  <p style="margin: 0cm 0cm 0.0001pt; line-height: 13pt; font-size: 11pt; font-family: 'Times New Roman', serif;">
                    Following oral administration in healthy volunteers, the t
                    <sub>½</sub>
                     was approximately 18 h, suggesting that once‑daily dosing is appropriate. The increase in mean AUC with increasing dose was linear and dose proportional in the range of 25‑1,000 mg imatinib after oral administration. There was no change in the kinetics of imatinib on repeated dosing, and accumulation was 1.5‑2.5‑fold at steady state when dosed once daily.
                  </p>
                  <p style="margin: 0cm 0cm 0.0001pt; line-height: 13pt; font-size: 11pt; font-family: 'Times New Roman', serif;"> </p>
                  <p style="margin: 0cm 0cm 0.0001pt; line-height: 13pt; font-size: 11pt; font-family: 'Times New Roman', serif;">Pharmacokinetics in GIST patients</p>
                  <p style="margin: 0cm 0cm 0.0001pt; line-height: 13pt; font-size: 11pt; font-family: 'Times New Roman', serif;">In patients with GIST steady-state exposure was 1.5-fold higher than that observed for CML patients for the same dosage (400 mg daily). Based on preliminary population pharmacokinetic analysis in GIST patients, there were three variables (albumin, WBC and bilirubin) found to have a statistically significant relationship with imatinib pharmacokinetics. Decreased values of albumin caused a reduced clearance (CL/f); and higher levels of WBC led to a reduction of CL/f. However, these associations are not sufficiently pronounced to warrant dose adjustment. In this patient population, the presence of hepatic metastases could potentially lead to hepatic insufficiency and reduced metabolism.</p>
                  <p style="margin: 0cm 0cm 0.0001pt; line-height: 13pt; font-size: 11pt; font-family: 'Times New Roman', serif;"> </p>
                  <p style="margin: 0cm 0cm 0.0001pt; line-height: 13pt; font-size: 11pt; font-family: 'Times New Roman', serif;">Population pharmacokinetics</p>
                  <p style="margin: 0cm 0cm 0.0001pt; line-height: 13pt; font-size: 11pt; font-family: 'Times New Roman', serif;">Based on population pharmacokinetic analysis in CML patients, there was a small effect of age on the volume of distribution (12% increase in patients &gt; 65 years old). This change is not thought to be clinically significant. The effect of bodyweight on the clearance of imatinib is such that for a patient weighing 50 kg the mean clearance is expected to be 8.5 l/h, while for a patient weighing 100 kg the clearance will rise to 11.8 l/h. These changes are not considered sufficient to warrant dose adjustment based on kg bodyweight. There is no effect of gender on the kinetics of imatinib.</p>
                  <p style="margin: 0cm 0cm 0.0001pt; line-height: 13pt; font-size: 11pt; font-family: 'Times New Roman', serif;"> </p>
                  <p style="margin: 0cm 0cm 0.0001pt; line-height: 13pt; font-size: 11pt; font-family: 'Times New Roman', serif;">Pharmacokinetics in paediatric population</p>
                  <p style="margin: 0cm 0cm 0.0001pt; line-height: 13pt; font-size: 11pt; font-family: 'Times New Roman', serif;">
                    As in adult patients, imatinib was rapidly absorbed after oral administration in paediatric patients in both phase I and phase II studies. Dosing in children at 260 and 340 mg/m
                    <sup>2</sup>
                    /day achieved the same exposure, respectively, as doses of 400 mg and 600 mg in adult patients. The comparison of AUC
                    <sub>(0‑24) </sub>
                    on day 8 and day 1 at the 340 mg/m
                    <sup>2</sup>
                    /day dose level revealed a 1.7‑fold drug accumulation after repeated once-daily dosing.
                  </p>
                  <p style="margin: 0cm 0cm 0.0001pt; line-height: 13pt; font-size: 11pt; font-family: 'Times New Roman', serif;"> </p>
                  <p style="margin: 0cm 0cm 0.0001pt; line-height: 13pt; font-size: 11pt; font-family: 'Times New Roman', serif;">
                    Based on pooled population pharmacokinetic analysis in paediatric patients with haematological disorders (CML, Ph+ALL, or other haematological disorders treated with imatinib), clearance of imatinib increases with increasing body surface area (BSA). After correcting for the BSA effect, other demographics such as age, body weight and body mass index did not have clinically significant effects on the exposure of imatinib. The analysis confirmed that exposure of imatinib in paediatric patients receiving 260 mg/m
                    <sup>2</sup>
                     once daily (not exceeding 400 mg once daily) or 340 mg/m
                    <sup>2</sup>
                     once daily (not exceeding 600 mg once daily) were similar to those in adult patients who received imatinib 400 mg or 600 mg once daily.
                  </p>
                  <p style="margin: 0cm 0cm 0.0001pt; line-height: 13pt; font-size: 11pt; font-family: 'Times New Roman', serif;"> </p>
                  <p style="margin: 0cm 0cm 0.0001pt; line-height: 13pt; font-size: 11pt; font-family: 'Times New Roman', serif;">Organ function impairment</p>
                  <p style="margin: 0cm 0cm 0.0001pt; line-height: 13pt; font-size: 11pt; font-family: 'Times New Roman', serif;">ProductX and its metabolites are not excreted via the kidney to a significant extent. Patients with mild and moderate impairment of renal function appear to have a higher plasma exposure than patients with normal renal function. The increase is approximately 1.5 to 2‑fold, corresponding to a 1.5‑fold elevation of plasma AGP, to which imatinib binds strongly. The free drug clearance of imatinib is probably similar between patients with renal impairment and those with normal renal function, since renal excretion represents only a minor elimination pathway for imatinib (see sections 4.2 and 4.4).</p>
                  <p style="margin: 0cm 0cm 0.0001pt; line-height: 13pt; font-size: 11pt; font-family: 'Times New Roman', serif;"> </p>
                  <p style="margin: 0cm 0cm 0.0001pt; line-height: 13pt; font-size: 11pt; font-family: 'Times New Roman', serif;">Although the results of pharmacokinetic analysis showed that there is considerable inter-subject variation, the mean exposure to imatinib did not increase in patients with varying degrees of liver dysfunction as compared to patients with normal liver function (see sections 4.2, 4.4 and 4.8).</p>
                </div>
              </text>
            </section>
            <section id="b8ad6954-0d4e-ee11-be6e-000d3aaa06fe">
              <title value="5.2 Pharmacokinetic properties"/>
              <code>
                <coding>
                  <system value="http://ema.europa.eu/fhir/CodeSystem/200000029659"/>
                  <code value="200000029827"/>
                  <display value="5.2 Pharmacokinetic properties"/>
                </coding>
              </code>
              <text>
                <status value="generated"/>
                <div xmlns="http://www.w3.org/1999/xhtml">
                  <p style="margin: 0cm 0cm 0.0001pt; line-height: 13pt; font-size: 11pt; font-family: 'Times New Roman', serif;">Pharmacokinetics of imatinib</p>
                  <p style="margin: 0cm 0cm 0.0001pt; line-height: 13pt; font-size: 11pt; font-family: 'Times New Roman', serif;">The pharmacokinetics of imatinib have been evaluated over a dosage range of 25 to 1,000 mg. Plasma pharmacokinetic profiles were analysed on day 1 and on either day 7 or day 28, by which time plasma concentrations had reached steady state.</p>
                  <p style="margin: 0cm 0cm 0.0001pt; line-height: 13pt; font-size: 11pt; font-family: 'Times New Roman', serif;"> </p>
                  <p style="margin: 0cm 0cm 0.0001pt; line-height: 13pt; font-size: 11pt; font-family: 'Times New Roman', serif;">Absorption</p>
                  <p style="margin: 0cm 0cm 0.0001pt; line-height: 13pt; font-size: 11pt; font-family: 'Times New Roman', serif;">
                    Mean absolute bioavailability for 
                    <span style="font-size: 11.0pt; font-family: 'Times New Roman', serif;">the capsule formulation </span>
                     is 98%. There was high between-patient variability in plasma imatinib AUC levels after an oral dose. When given with a high-fat meal, the rate of absorption of imatinib was minimally reduced (11% decrease in C
                    <sub>max</sub>
                     and prolongation of t
                    <sub>max</sub>
                     by 1.5 h), with a small reduction in AUC (7.4%) compared to fasting conditions. The effect of prior gastrointestinal surgery on drug absorption has not been investigated.
                  </p>
                  <p style="margin: 0cm 0cm 0.0001pt; line-height: 13pt; font-size: 11pt; font-family: 'Times New Roman', serif;"> </p>
                  <p style="margin: 0cm 0cm 0.0001pt; line-height: 13pt; font-size: 11pt; font-family: 'Times New Roman', serif;">Distribution</p>
                  <p style="margin: 0cm 0cm 0.0001pt; line-height: 13pt; font-size: 11pt; font-family: 'Times New Roman', serif;">
                    At clinically relevant concentrations of imatinib, binding to plasma proteins was approximately 95% on the basis of 
                    <em>in vitro </em>
                    experiments, mostly to albumin and alpha-acid-glycoprotein, with little binding to lipoprotein.
                  </p>
                  <p style="margin: 0cm 0cm 0.0001pt; line-height: 13pt; font-size: 11pt; font-family: 'Times New Roman', serif;"> </p>
                  <p style="margin: 0cm 0cm 0.0001pt; line-height: 13pt; font-size: 11pt; font-family: 'Times New Roman', serif;">Biotransformation</p>
                  <p style="margin: 0cm 0cm 0.0001pt; line-height: 13pt; font-size: 11pt; font-family: 'Times New Roman', serif;">
                    The main circulating metabolite in humans is the N‑demethylated piperazine derivative, which shows similar 
                    <em>in vitro </em>
                    potency to the parent. The plasma AUC for this metabolite was found to be only 16% of the AUC for imatinib. The plasma protein binding of the N‑demethylated metabolite is similar to that of the parent compound.
                  </p>
                  <p style="margin: 0cm 0cm 0.0001pt; line-height: 13pt; font-size: 11pt; font-family: 'Times New Roman', serif;"> </p>
                  <p style="margin: 0cm 0cm 0.0001pt; line-height: 13pt; font-size: 11pt; font-family: 'Times New Roman', serif;">
                    ProductX and the N-demethyl metabolite together accounted for about 65% of the circulating radioactivity (AUC
                    <sub>(0‑48h)</sub>
                    ). The remaining circulating radioactivity consisted of a number of minor metabolites.
                  </p>
                  <p style="margin: 0cm 0cm 0.0001pt; line-height: 13pt; font-size: 11pt; font-family: 'Times New Roman', serif;"> </p>
                  <p style="margin: 0cm 0cm 0.0001pt; line-height: 13pt; font-size: 11pt; font-family: 'Times New Roman', serif;">
                    The 
                    <em>in vitro </em>
                    results showed that CYP3A4 was the major human P450 enzyme catalysing the biotransformation of imatinib. Of a panel of potential comedications (acetaminophen, aciclovir, allopurinol, amphotericin, cytarabine, erythromycin, fluconazole, hydroxyurea, norfloxacin, penicillin V) only erythromycin (IC
                    <sub>50</sub>
                     50 μM) and fluconazole (IC
                    <sub>50</sub>
                     118 μM) showed inhibition of imatinib metabolism which could have clinical relevance.
                  </p>
                  <p style="margin: 0cm 0cm 0.0001pt; line-height: 13pt; font-size: 11pt; font-family: 'Times New Roman', serif;"> </p>
                  <p style="margin: 0cm 0cm 0.0001pt; line-height: 13pt; font-size: 11pt; font-family: 'Times New Roman', serif;">
                    ProductX was shown 
                    <em>in vitro </em>
                    to be a competitive inhibitor of marker substrates for CYP2C9, CYP2D6 and CYP3A4/5. K
                    <sub>i</sub>
                     values in human liver microsomes were 27, 7.5 and 7.9 µmol/l, respectively. Maximal plasma concentrations of imatinib in patients are 2‑4 µmol/l, consequently an inhibition of CYP2D6 and/or CYP3A4/5‑mediated metabolism of co‑administered drugs is possible. ProductX did not interfere with the biotransformation of 5‑fluorouracil, but it inhibited paclitaxel metabolism as a result of competitive inhibition of CYP2C8 (K
                    <sub>i </sub>
                    = 34.7 μM). This K
                    <sub>i</sub>
                     value is far higher than the expected plasma levels of imatinib in patients; consequently no interaction is expected upon co‑administration of either 5‑fluorouracil or paclitaxel and imatinib.
                  </p>
                  <p style="margin: 0cm 0cm 0.0001pt; line-height: 13pt; font-size: 11pt; font-family: 'Times New Roman', serif;"> </p>
                  <p style="margin: 0cm 0cm 0.0001pt; line-height: 13pt; font-size: 11pt; font-family: 'Times New Roman', serif;">Elimination</p>
                  <p style="margin: 0cm 0cm 0.0001pt; line-height: 13pt; font-size: 11pt; font-family: 'Times New Roman', serif;">
                    Based on the recovery of compound(s) after an oral 
                    <sup>14</sup>
                    C‑labelled dose of imatinib, approximately 81% of the dose was recovered within 7 days in faeces (68% of dose) and urine (13% of dose). Unchanged imatinib accounted for 25% of the dose (5% urine, 20% faeces), the remainder being metabolites.
                  </p>
                  <p style="margin: 0cm 0cm 0.0001pt; line-height: 13pt; font-size: 11pt; font-family: 'Times New Roman', serif;"> </p>
                  <p style="margin: 0cm 0cm 0.0001pt; line-height: 13pt; font-size: 11pt; font-family: 'Times New Roman', serif;">Plasma pharmacokinetics</p>
                  <p style="margin: 0cm 0cm 0.0001pt; line-height: 13pt; font-size: 11pt; font-family: 'Times New Roman', serif;">
                    Following oral administration in healthy volunteers, the t
                    <sub>½</sub>
                     was approximately 18 h, suggesting that once‑daily dosing is appropriate. The increase in mean AUC with increasing dose was linear and dose proportional in the range of 25‑1,000 mg imatinib after oral administration. There was no change in the kinetics of imatinib on repeated dosing, and accumulation was 1.5‑2.5‑fold at steady state when dosed once daily.
                  </p>
                  <p style="margin: 0cm 0cm 0.0001pt; line-height: 13pt; font-size: 11pt; font-family: 'Times New Roman', serif;"> </p>
                  <p style="margin: 0cm 0cm 0.0001pt; line-height: 13pt; font-size: 11pt; font-family: 'Times New Roman', serif;">Pharmacokinetics in GIST patients</p>
                  <p style="margin: 0cm 0cm 0.0001pt; line-height: 13pt; font-size: 11pt; font-family: 'Times New Roman', serif;">In patients with GIST steady-state exposure was 1.5-fold higher than that observed for CML patients for the same dosage (400 mg daily). Based on preliminary population pharmacokinetic analysis in GIST patients, there were three variables (albumin, WBC and bilirubin) found to have a statistically significant relationship with imatinib pharmacokinetics. Decreased values of albumin caused a reduced clearance (CL/f); and higher levels of WBC led to a reduction of CL/f. However, these associations are not sufficiently pronounced to warrant dose adjustment. In this patient population, the presence of hepatic metastases could potentially lead to hepatic insufficiency and reduced metabolism.</p>
                  <p style="margin: 0cm 0cm 0.0001pt; line-height: 13pt; font-size: 11pt; font-family: 'Times New Roman', serif;"> </p>
                  <p style="margin: 0cm 0cm 0.0001pt; line-height: 13pt; font-size: 11pt; font-family: 'Times New Roman', serif;">Population pharmacokinetics</p>
                  <p style="margin: 0cm 0cm 0.0001pt; line-height: 13pt; font-size: 11pt; font-family: 'Times New Roman', serif;">Based on population pharmacokinetic analysis in CML patients, there was a small effect of age on the volume of distribution (12% increase in patients &gt; 65 years old). This change is not thought to be clinically significant. The effect of bodyweight on the clearance of imatinib is such that for a patient weighing 50 kg the mean clearance is expected to be 8.5 l/h, while for a patient weighing 100 kg the clearance will rise to 11.8 l/h. These changes are not considered sufficient to warrant dose adjustment based on kg bodyweight. There is no effect of gender on the kinetics of imatinib.</p>
                  <p style="margin: 0cm 0cm 0.0001pt; line-height: 13pt; font-size: 11pt; font-family: 'Times New Roman', serif;"> </p>
                  <p style="margin: 0cm 0cm 0.0001pt; line-height: 13pt; font-size: 11pt; font-family: 'Times New Roman', serif;">Pharmacokinetics in paediatric population</p>
                  <p style="margin: 0cm 0cm 0.0001pt; line-height: 13pt; font-size: 11pt; font-family: 'Times New Roman', serif;">
                    As in adult patients, imatinib was rapidly absorbed after oral administration in paediatric patients in both phase I and phase II studies. Dosing in children at 260 and 340 mg/m
                    <sup>2</sup>
                    /day achieved the same exposure, respectively, as doses of 400 mg and 600 mg in adult patients. The comparison of AUC
                    <sub>(0‑24) </sub>
                    on day 8 and day 1 at the 340 mg/m
                    <sup>2</sup>
                    /day dose level revealed a 1.7‑fold drug accumulation after repeated once-daily dosing.
                  </p>
                  <p style="margin: 0cm 0cm 0.0001pt; line-height: 13pt; font-size: 11pt; font-family: 'Times New Roman', serif;"> </p>
                  <p style="margin: 0cm 0cm 0.0001pt; line-height: 13pt; font-size: 11pt; font-family: 'Times New Roman', serif;">
                    Based on pooled population pharmacokinetic analysis in paediatric patients with haematological disorders (CML, Ph+ALL, or other haematological disorders treated with imatinib), clearance of imatinib increases with increasing body surface area (BSA). After correcting for the BSA effect, other demographics such as age, body weight and body mass index did not have clinically significant effects on the exposure of imatinib. The analysis confirmed that exposure of imatinib in paediatric patients receiving 260 mg/m
                    <sup>2</sup>
                     once daily (not exceeding 400 mg once daily) or 340 mg/m
                    <sup>2</sup>
                     once daily (not exceeding 600 mg once daily) were similar to those in adult patients who received imatinib 400 mg or 600 mg once daily.
                  </p>
                  <p style="margin: 0cm 0cm 0.0001pt; line-height: 13pt; font-size: 11pt; font-family: 'Times New Roman', serif;"> </p>
                  <p style="margin: 0cm 0cm 0.0001pt; line-height: 13pt; font-size: 11pt; font-family: 'Times New Roman', serif;">Organ function impairment</p>
                  <p style="margin: 0cm 0cm 0.0001pt; line-height: 13pt; font-size: 11pt; font-family: 'Times New Roman', serif;">ProductX and its metabolites are not excreted via the kidney to a significant extent. Patients with mild and moderate impairment of renal function appear to have a higher plasma exposure than patients with normal renal function. The increase is approximately 1.5 to 2‑fold, corresponding to a 1.5‑fold elevation of plasma AGP, to which imatinib binds strongly. The free drug clearance of imatinib is probably similar between patients with renal impairment and those with normal renal function, since renal excretion represents only a minor elimination pathway for imatinib (see sections 4.2 and 4.4).</p>
                  <p style="margin: 0cm 0cm 0.0001pt; line-height: 13pt; font-size: 11pt; font-family: 'Times New Roman', serif;"> </p>
                  <p style="margin: 0cm 0cm 0.0001pt; line-height: 13pt; font-size: 11pt; font-family: 'Times New Roman', serif;">Although the results of pharmacokinetic analysis showed that there is considerable inter-subject variation, the mean exposure to imatinib did not increase in patients with varying degrees of liver dysfunction as compared to patients with normal liver function (see sections 4.2, 4.4 and 4.8).</p>
                </div>
              </text>
            </section>
            <section id="04ae6954-0d4e-ee11-be6e-000d3aaa06fe">
              <title value="5.3 Preclinical safety data"/>
              <code>
                <coding>
                  <system value="http://ema.europa.eu/fhir/CodeSystem/200000029659"/>
                  <code value="200000029834"/>
                  <display value="5.3 Preclinical safety data"/>
                </coding>
              </code>
              <text>
                <status value="generated"/>
                <div xmlns="http://www.w3.org/1999/xhtml">
                  <p style="margin: 0cm 0cm 0.0001pt; line-height: 13pt; font-size: 11pt; font-family: 'Times New Roman', serif;">The preclinical safety profile of imatinib was assessed in rats, dogs, monkeys and rabbits.</p>
                  <p style="margin: 0cm 0cm 0.0001pt; line-height: 13pt; font-size: 11pt; font-family: 'Times New Roman', serif;"> </p>
                  <p style="margin: 0cm 0cm 0.0001pt; line-height: 13pt; font-size: 11pt; font-family: 'Times New Roman', serif;">Multiple dose toxicity studies revealed mild to moderate haematological changes in rats, dogs and monkeys, accompanied by bone marrow changes in rats and dogs.</p>
                  <p style="margin: 0cm 0cm 0.0001pt; line-height: 13pt; font-size: 11pt; font-family: 'Times New Roman', serif;"> </p>
                  <p style="margin: 0cm 0cm 0.0001pt; line-height: 13pt; font-size: 11pt; font-family: 'Times New Roman', serif;">The liver was a target organ in rats and dogs. Mild to moderate increases in transaminases and slight decreases in cholesterol, triglycerides, total protein and albumin levels were observed in both species. No histopathological changes were seen in rat liver. Severe liver toxicity was observed in dogs treated for 2 weeks, with elevated liver enzymes, hepatocellular necrosis, bile duct necrosis, and bile duct hyperplasia.</p>
                  <p style="margin: 0cm 0cm 0.0001pt; line-height: 13pt; font-size: 11pt; font-family: 'Times New Roman', serif;"> </p>
                  <p style="margin: 0cm 0cm 0.0001pt; line-height: 13pt; font-size: 11pt; font-family: 'Times New Roman', serif;">Renal toxicity was observed in monkeys treated for 2 weeks, with focal mineralisation and dilation of the renal tubules and tubular nephrosis. Increased blood urea nitrogen (BUN) and creatinine were observed in several of these animals. In rats, hyperplasia of the transitional epithelium in the renal papilla and in the urinary bladder was observed at doses ≥ 6 mg/kg in the 13‑week study, without changes in serum or urinary parameters. An increased rate of opportunistic infections was observed with chronic imatinib treatment.</p>
                  <p style="margin: 0cm 0cm 0.0001pt; line-height: 13pt; font-size: 11pt; font-family: 'Times New Roman', serif;"> </p>
                  <p style="margin: 0cm 0cm 0.0001pt; line-height: 13pt; font-size: 11pt; font-family: 'Times New Roman', serif;">In a 39‑week monkey study, no NOAEL (no observed adverse effect level) was established at the lowest dose of 15 mg/kg, approximately one-third the maximum human dose of 800 mg based on body surface. Treatment resulted in worsening of normally suppressed malarial infections in these animals.</p>
                  <p style="margin: 0cm 0cm 0.0001pt; line-height: 13pt; font-size: 11pt; font-family: 'Times New Roman', serif;"> </p>
                  <p style="margin: 0cm 0cm 0.0001pt; line-height: 13pt; font-size: 11pt; font-family: 'Times New Roman', serif;">
                    ProductX was not considered genotoxic when tested in an 
                    <em>in vitro </em>
                    bacterial cell assay (Ames test), an 
                    <em>in vitro </em>
                    mammalian cell assay (mouse lymphoma) and an 
                    <em>in vivo </em>
                    rat micronucleus test. Positive genotoxic effects were obtained for imatinib in an 
                    <em>in vitro </em>
                    mammalian cell assay (Chinese hamster ovary) for clastogenicity (chromosome aberration) in the presence of metabolic activation. Two intermediates of the manufacturing process, which are also present in the final product, are positive for mutagenesis in the Ames assay. One of these intermediates was also positive in the mouse lymphoma assay.
                  </p>
                  <p style="margin: 0cm 0cm 0.0001pt; line-height: 13pt; font-size: 11pt; font-family: 'Times New Roman', serif;"> </p>
                  <p style="margin: 0cm 0cm 0.0001pt; line-height: 13pt; font-size: 11pt; font-family: 'Times New Roman', serif;">In a study of fertility, in male rats dosed for 70 days prior to mating, testicular and epididymal weights and percent motile sperm were decreased at 60 mg/kg, approximately equal to the maximum clinical dose of 800 mg/day, based on body surface area. This was not seen at doses ≤ 20 mg/kg. A slight to moderate reduction in spermatogenesis was also observed in the dog at oral doses ≥ 30 mg/kg. When female rats were dosed 14 days prior to mating and through to gestational day 6, there was no effect on mating or on number of pregnant females. At a dose of 60 mg/kg, female rats had significant post‑implantation foetal loss and a reduced number of live foetuses. This was not seen at doses ≤ 20 mg/kg.</p>
                  <p style="margin: 0cm 0cm 0.0001pt; line-height: 13pt; font-size: 11pt; font-family: 'Times New Roman', serif;"> </p>
                  <p style="margin: 0cm 0cm 0.0001pt; line-height: 13pt; font-size: 11pt; font-family: 'Times New Roman', serif;">
                    In an oral pre- and postnatal development study in rats, red vaginal discharge was noted in the 45 mg/kg/day group on either day 14 or day 15 of gestation. At the same dose, the number of stillborn pups as well as those dying between postpartum days 0 and 4 was increased. In the F
                    <sub>1</sub>
                     offspring, at the same dose level, mean body weights were reduced from birth until terminal sacrifice and the number of litters achieving criterion for preputial separation was slightly decreased. F
                    <sub>1</sub>
                     fertility was not affected, while an increased number of resorptions and a decreased number of viable foetuses was noted at 45 mg/kg/day. The no observed effect level (NOEL) for both the maternal animals and the F
                    <sub>1</sub>
                     generation was 15 mg/kg/day (one quarter of the maximum human dose of 800 mg).
                  </p>
                  <p style="margin: 0cm 0cm 0.0001pt; line-height: 13pt; font-size: 11pt; font-family: 'Times New Roman', serif;"> </p>
                  <p style="margin: 0cm 0cm 0.0001pt; line-height: 13pt; font-size: 11pt; font-family: 'Times New Roman', serif;">ProductX was teratogenic in rats when administered during organogenesis at doses ≥ 100 mg/kg, approximately equal to the maximum clinical dose of 800 mg/day, based on body surface area. Teratogenic effects included exencephaly or encephalocele, absent/reduced frontal and absent parietal bones. These effects were not seen at doses ≤ 30 mg/kg.</p>
                  <p style="line-height: normal; margin: 0cm 0cm 0.0001pt; font-size: 11pt; font-family: 'Times New Roman', serif;">
                    <span style="color: black;"> </span>
                  </p>
                  <p style="line-height: normal; margin: 0cm 0cm 0.0001pt; font-size: 11pt; font-family: 'Times New Roman', serif;">
                    <span style="color: black;">
                      No new target organs were identified in the rat juvenile development toxicology study (day 10 to 70 postpartum) with respect to the known target organs in adult rats. In the juvenile toxicology study, effects upon growth, delay in vaginal opening and preputial separation were observed at approximately 0.3 to 2 times the average paediatric exposure at the highest recommended dose of 340 mg/m
                      <sup>2</sup>
                      . In addition, mortality was observed in juvenile animals (around weaning phase) at approximately 2 times the average paediatric exposure at the highest recommended dose of 340 mg/m
                      <sup>2</sup>
                      .
                    </span>
                  </p>
                  <p style="margin: 0cm 0cm 0.0001pt; line-height: 13pt; font-size: 11pt; font-family: 'Times New Roman', serif;"> </p>
                  <p style="margin: 0cm 0cm 0.0001pt; line-height: 13pt; font-size: 11pt; font-family: 'Times New Roman', serif;">In the 2‑year rat carcinogenicity study administration of imatinib at 15, 30 and 60 mg/kg/day resulted in a statistically significant reduction in the longevity of males at 60 mg/kg/day and females at ≥30 mg/kg/day. Histopathological examination of decedents revealed cardiomyopathy (both sexes), chronic progressive nephropathy (females) and preputial gland papilloma as principal causes of death or reasons for sacrifice. Target organs for neoplastic changes were the kidneys, urinary bladder, urethra, preputial and clitoral gland, small intestine, parathyroid glands, adrenal glands and non‑glandular stomach.</p>
                  <p style="margin: 0cm 0cm 0.0001pt; line-height: 13pt; font-size: 11pt; font-family: 'Times New Roman', serif;"> </p>
                  <p style="margin: 0cm 0cm 0.0001pt; line-height: 13pt; font-size: 11pt; font-family: 'Times New Roman', serif;">
                    Papilloma/carcinoma of the preputial/clitoral gland were noted from 30 mg/kg/day onwards, representing approximately 0.5 or 0.3 times the human daily exposure (based on AUC) at 400 mg/day or 800 mg/day, respectively, and 0.4 times the daily exposure in children (based on AUC) at 340 mg/m
                    <sup>2</sup>
                    /day. The no observed effect level (NOEL) was 15 mg/kg/day. The renal adenoma/carcinoma, the urinary bladder and urethra papilloma, the small intestine adenocarcinomas, the parathyroid glands adenomas, the benign and malignant medullary tumours of the adrenal glands and the non‑glandular stomach papillomas/carcinomas were noted at 60 mg/kg/day, representing approximately 1.7 or 1 times the human daily exposure (based on AUC) at 400 mg/day or 800 mg/day, respectively, and 1.2 times the daily exposure in children (based on AUC) at 340 mg/m
                    <sup>2</sup>
                    /day. The no observed effect level (NOEL) was 30 mg/kg/day.
                  </p>
                  <p style="margin: 0cm 0cm 0.0001pt; line-height: 13pt; font-size: 11pt; font-family: 'Times New Roman', serif;"> </p>
                  <p style="margin: 0cm 0cm 0.0001pt; line-height: 13pt; font-size: 11pt; font-family: 'Times New Roman', serif;">The mechanism and relevance of these findings in the rat carcinogenicity study for humans are not yet clarified.</p>
                  <p style="margin: 0cm 0cm 0.0001pt; line-height: 13pt; font-size: 11pt; font-family: 'Times New Roman', serif;"> </p>
                  <p style="margin: 0cm 0cm 0.0001pt; line-height: 13pt; font-size: 11pt; font-family: 'Times New Roman', serif;">Non‑neoplastic lesions not identified in earlier preclinical studies were the cardiovascular system, pancreas, endocrine organs and teeth. The most important changes included cardiac hypertrophy and dilatation, leading to signs of cardiac insufficiency in some animals.</p>
                  <p style="margin: 0cm 0cm 0.0001pt; line-height: 13pt; font-size: 11pt; font-family: 'Times New Roman', serif;">
                    <span style="color: black;"> </span>
                  </p>
                  <p style="margin: 0cm 0cm 0.0001pt; line-height: 13pt; font-size: 11pt; font-family: 'Times New Roman', serif;">
                    <span style="color: black;">The active substance imatinib demonstrates an environmental risk for sediment organisms.</span>
                  </p>
                </div>
              </text>
            </section>
          </section>
          <section id="1dae6954-0d4e-ee11-be6e-000d3aaa06fe">
            <title value="6. PHARMACEUTICAL PARTICULARS"/>
            <code>
              <coding>
                <system value="http://ema.europa.eu/fhir/CodeSystem/200000029659"/>
                <code value="200000029836"/>
                <display value="6. PHARMACEUTICAL PARTICULARS"/>
              </coding>
            </code>
            <section id="2bae6954-0d4e-ee11-be6e-000d3aaa06fe">
              <title value="6.1 List of excipients"/>
              <code>
                <coding>
                  <system value="http://ema.europa.eu/fhir/CodeSystem/200000029659"/>
                  <code value="200000029837"/>
                  <display value="6.1 List of excipients"/>
                </coding>
              </code>
              <text>
                <status value="generated"/>
                <div xmlns="http://www.w3.org/1999/xhtml">
                  <p style="line-height: normal; margin: 0cm 0cm 0.0001pt; font-size: 11pt; font-family: 'Times New Roman', serif;">
                    <span style="color: black;">Capsule content</span>
                  </p>
                  <p style="line-height: normal; margin: 0cm 0cm 0.0001pt; font-size: 11pt; font-family: 'Times New Roman', serif;">
                    <span style="color: black;">Mannitol</span>
                  </p>
                  <p style="line-height: normal; margin: 0cm 0cm 0.0001pt; font-size: 11pt; font-family: 'Times New Roman', serif;">
                    <span style="color: black;">Crospovidone</span>
                  </p>
                  <p style="line-height: normal; margin: 0cm 0cm 0.0001pt; font-size: 11pt; font-family: 'Times New Roman', serif;">
                    <span style="color: black;">Magnesium stearate</span>
                  </p>
                  <p style="line-height: normal; margin: 0cm 0cm 0.0001pt; font-size: 11pt; font-family: 'Times New Roman', serif;">
                    <span style="color: black;">Silica colloidal, anhydrous</span>
                  </p>
                  <p style="line-height: normal; margin: 0cm 0cm 0.0001pt; font-size: 11pt; font-family: 'Times New Roman', serif;">
                    <span style="color: black;"> </span>
                  </p>
                  <p style="line-height: normal; margin: 0cm 0cm 0.0001pt; font-size: 11pt; font-family: 'Times New Roman', serif;">
                    <span style="color: black;">Capsule shell</span>
                  </p>
                  <p style="line-height: normal; margin: 0cm 0cm 0.0001pt; font-size: 11pt; font-family: 'Times New Roman', serif;">
                    <span style="color: black;">Gelatin</span>
                  </p>
                  <p style="line-height: normal; margin: 0cm 0cm 0.0001pt; font-size: 11pt; font-family: 'Times New Roman', serif;">
                    <span style="color: black;">Titanium dioxide (E171)</span>
                  </p>
                  <p style="line-height: normal; margin: 0cm 0cm 0.0001pt; font-size: 11pt; font-family: 'Times New Roman', serif;">
                    <span style="color: black;">Iron oxide, yellow (E172)</span>
                  </p>
                  <p style="line-height: normal; margin: 0cm 0cm 0.0001pt; font-size: 11pt; font-family: 'Times New Roman', serif;">
                    <span style="color: black;">Iron oxide, red (E172)</span>
                  </p>
                  <p style="line-height: normal; margin: 0cm 0cm 0.0001pt; font-size: 11pt; font-family: 'Times New Roman', serif;">
                    <span style="color: black;"> </span>
                  </p>
                  <p style="line-height: normal; margin: 0cm 0cm 0.0001pt; font-size: 11pt; font-family: 'Times New Roman', serif;">
                    <span style="color: black;">Printing ink</span>
                  </p>
                  <p style="line-height: normal; margin: 0cm 0cm 0.0001pt; font-size: 11pt; font-family: 'Times New Roman', serif;">Shellac</p>
                  <p style="line-height: normal; margin: 0cm 0cm 0.0001pt; font-size: 11pt; font-family: 'Times New Roman', serif;">Iron oxide black (E172)</p>
                  <p style="line-height: normal; margin: 0cm 0cm 0.0001pt; font-size: 11pt; font-family: 'Times New Roman', serif;">Propylene glycol</p>
                </div>
              </text>
            </section>
            <section id="36ae6954-0d4e-ee11-be6e-000d3aaa06fe">
              <title value="6.2 Incompatibilities"/>
              <code>
                <coding>
                  <system value="http://ema.europa.eu/fhir/CodeSystem/200000029659"/>
                  <code value="200000029838"/>
                  <display value="6.2 Incompatibilities"/>
                </coding>
              </code>
              <text>
                <status value="generated"/>
                <div xmlns="http://www.w3.org/1999/xhtml">
                  <p style="line-height: normal; margin: 0cm 0cm 0.0001pt; font-size: 11pt; font-family: 'Times New Roman', serif;">Not applicable.</p>
                </div>
              </text>
            </section>
            <section id="3eae6954-0d4e-ee11-be6e-000d3aaa06fe">
              <title value="6.3 Shelf life"/>
              <code>
                <coding>
                  <system value="http://ema.europa.eu/fhir/CodeSystem/200000029659"/>
                  <code value="200000029839"/>
                  <display value="6.3 Shelf life"/>
                </coding>
              </code>
              <text>
                <status value="generated"/>
                <div xmlns="http://www.w3.org/1999/xhtml">
                  <p style="margin: 0cm 0cm 0.0001pt; line-height: 13pt; font-size: 11pt; font-family: 'Times New Roman', serif;">2 years</p>
                </div>
              </text>
            </section>
            <section id="43ae6954-0d4e-ee11-be6e-000d3aaa06fe">
              <title value="6.4 Special precautions for storage"/>
              <code>
                <coding>
                  <system value="http://ema.europa.eu/fhir/CodeSystem/200000029659"/>
                  <code value="200000029840"/>
                  <display value="6.4 Special precautions for storage"/>
                </coding>
              </code>
              <text>
                <status value="generated"/>
                <div xmlns="http://www.w3.org/1999/xhtml">
                  <p style="line-height: normal; margin: 0cm 0cm 0.0001pt; font-size: 11pt; font-family: 'Times New Roman', serif;">This medicinal product does not require any special storage conditions.</p>
                </div>
              </text>
            </section>
            <section id="54ae6954-0d4e-ee11-be6e-000d3aaa06fe">
              <title value="6.5 Nature and contents of container"/>
              <code>
                <coding>
                  <system value="http://ema.europa.eu/fhir/CodeSystem/200000029659"/>
                  <code value="200000029841"/>
                  <display value="6.5 Nature and contents of container [and special equipment for use, administration or implantation]"/>
                </coding>
              </code>
              <text>
                <status value="generated"/>
                <div xmlns="http://www.w3.org/1999/xhtml">
                  <p style="margin: 0cm 0cm 0.0001pt; line-height: 13pt; font-size: 11pt; font-family: 'Times New Roman', serif;">PVC/PE/PVdC/PE/PVC//Al blisters</p>
                  <p style="line-height: normal; margin: 0cm 0cm 0.0001pt; font-size: 11pt; font-family: 'Times New Roman', serif;">OPA/Al/PVC//Al blisters</p>
                  <p style="line-height: normal; margin: 0cm 0cm 0.0001pt; font-size: 11pt; font-family: 'Times New Roman', serif;"> </p>
                  <p style="line-height: normal; margin: 0cm 0cm 0.0001pt; font-size: 11pt; font-family: 'Times New Roman', serif;">ProductX CompanyY 100 mg hard capsules</p>
                  <p style="line-height: normal; margin: 0cm 0cm 0.0001pt; font-size: 11pt; font-family: 'Times New Roman', serif;">Pack sizes of 60 or 120, hard capsules in blisters.</p>
                  <p style="line-height: normal; margin: 0cm 0cm 0.0001pt; font-size: 11pt; font-family: 'Times New Roman', serif;">Pack sizes of 20x1, 60x1, 120x1 or 180x1 hard capsules in perforated unit dose blisters.</p>
                  <p style="line-height: normal; margin: 0cm 0cm 0.0001pt; font-size: 11pt; font-family: 'Times New Roman', serif;"> </p>
                  <p style="line-height: normal; margin: 0cm 0cm 0.0001pt; font-size: 11pt; font-family: 'Times New Roman', serif;">ProductX CompanyY 400 mg hard capsules</p>
                  <p style="line-height: normal; margin: 0cm 0cm 0.0001pt; font-size: 11pt; font-family: 'Times New Roman', serif;">Pack sizes of 30 or 90 hard capsules in blisters.</p>
                  <p style="line-height: normal; margin: 0cm 0cm 0.0001pt; font-size: 11pt; font-family: 'Times New Roman', serif;">Pack sizes of 30x1 or 90x1 hard capsules in perforated unit dose blisters.</p>
                  <p style="line-height: normal; margin: 0cm 0cm 0.0001pt; font-size: 11pt; font-family: 'Times New Roman', serif;"> </p>
                  <p style="line-height: normal; margin: 0cm 0cm 0.0001pt; font-size: 11pt; font-family: 'Times New Roman', serif;">Not all pack sizes may be marketed.</p>
                </div>
              </text>
            </section>
            <section id="5bae6954-0d4e-ee11-be6e-000d3aaa06fe">
              <title value="6.6 Special precautions for disposal"/>
              <code>
                <coding>
                  <system value="http://ema.europa.eu/fhir/CodeSystem/200000029659"/>
                  <code value="200000029842"/>
                  <display value="6.6 Special precautions for disposal [and other handling]"/>
                </coding>
              </code>
              <text>
                <status value="generated"/>
                <div xmlns="http://www.w3.org/1999/xhtml">
                  <p style="line-height: normal; margin: 0cm 0cm 0.0001pt; font-size: 11pt; font-family: 'Times New Roman', serif;">
                    <span style="color: black;">Any unused medicinal product or waste material should be disposed of in accordance with local requirements.</span>
                  </p>
                </div>
              </text>
            </section>
          </section>
          <section id="6eae6954-0d4e-ee11-be6e-000d3aaa06fe">
            <title value="7. MARKETING AUTHORISATION HOLDER"/>
            <code>
              <coding>
                <system value="http://ema.europa.eu/fhir/CodeSystem/200000029659"/>
                <code value="200000029844"/>
                <display value="7. MARKETING AUTHORISATION HOLDER"/>
              </coding>
            </code>
            <text>
              <status value="generated"/>
              <div xmlns="http://www.w3.org/1999/xhtml">
                <p style="line-height: normal; margin: 0cm 0cm 0.0001pt; font-size: 11pt; font-family: 'Times New Roman', serif;">CompanyY B.V.</p>
                <p style="line-height: normal; margin: 0cm 0cm 0.0001pt; font-size: 11pt; font-family: 'Times New Roman', serif;">Swensweg 5</p>
                <p style="line-height: normal; margin: 0cm 0cm 0.0001pt; font-size: 11pt; font-family: 'Times New Roman', serif;">2031 GA Haarlem</p>
                <p style="line-height: normal; margin: 0cm 0cm 0.0001pt; font-size: 11pt; font-family: 'Times New Roman', serif;">The Netherlands</p>
              </div>
            </text>
          </section>
          <section id="75ae6954-0d4e-ee11-be6e-000d3aaa06fe">
            <title value="8. MARKETING AUTHORISATION NUMBER(S)"/>
            <code>
              <coding>
                <system value="http://ema.europa.eu/fhir/CodeSystem/200000029659"/>
                <code value="200000029845"/>
                <display value="8. MARKETING AUTHORISATION NUMBER(S)"/>
              </coding>
            </code>
            <text>
              <status value="generated"/>
              <div xmlns="http://www.w3.org/1999/xhtml">
                <p style="line-height: normal; margin: 0cm 0cm 0.0001pt; font-size: 11pt; font-family: 'Times New Roman', serif;">EU/1/12/808/021-040</p>
              </div>
            </text>
          </section>
          <section id="7fae6954-0d4e-ee11-be6e-000d3aaa06fe">
            <title value="9. DATE OF FIRST AUTHORISATION/RENEWAL OF THE AUTHORISATION"/>
            <code>
              <coding>
                <system value="http://ema.europa.eu/fhir/CodeSystem/200000029659"/>
                <code value="200000029846"/>
                <display value="9. DATE OF FIRST AUTHORISATION/RENEWAL OF THE AUTHORISATION"/>
              </coding>
            </code>
            <text>
              <status value="generated"/>
              <div xmlns="http://www.w3.org/1999/xhtml">
                <p style="line-height: normal; margin: 0cm 0cm 0.0001pt; font-size: 11pt; font-family: 'Times New Roman', serif;">Date of first authorisation: 08 January 2013</p>
                <p style="line-height: normal; margin: 0cm 0cm 0.0001pt; font-size: 11pt; font-family: 'Times New Roman', serif;">Date of latest renewal: 18 September 2017</p>
              </div>
            </text>
          </section>
          <section id="89ae6954-0d4e-ee11-be6e-000d3aaa06fe">
            <title value="10. DATE OF REVISION OF THE TEXT"/>
            <code>
              <coding>
                <system value="http://ema.europa.eu/fhir/CodeSystem/200000029659"/>
                <code value="200000029847"/>
                <display value="10. DATE OF REVISION OF THE TEXT"/>
              </coding>
            </code>
            <text>
              <status value="generated"/>
              <div xmlns="http://www.w3.org/1999/xhtml">
                <p> </p>
                <p style="margin: 0cm -0.1pt 0.0001pt 0cm; line-height: normal; font-size: 11pt; font-family: 'Times New Roman', serif;">
                  Detailed information on this medicinal product is available on the website of the European Medicines Agency 
                  <a style="color: blue; text-decoration: underline;" href="http://www.ema.europa.eu">http://www.ema.europa.eu</a>
                </p>
              </div>
            </text>
          </section>
        </section>
      </Composition>
    </resource>
  </entry>
</Bundle>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